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20"/>
        </w:tabs>
        <w:spacing w:before="0" w:after="0" w:line="1700" w:lineRule="auto"/>
        <w:ind w:left="0" w:right="0" w:firstLine="0"/>
        <w:jc w:val="center"/>
        <w:rPr>
          <w:rFonts w:hint="eastAsia" w:ascii="兰米小标宋" w:hAnsi="兰米小标宋" w:eastAsia="兰米小标宋" w:cs="兰米小标宋"/>
          <w:b/>
          <w:color w:val="auto"/>
          <w:spacing w:val="36"/>
          <w:position w:val="0"/>
          <w:sz w:val="52"/>
          <w:shd w:val="clear" w:fill="auto"/>
        </w:rPr>
      </w:pPr>
    </w:p>
    <w:p>
      <w:pPr>
        <w:tabs>
          <w:tab w:val="left" w:pos="420"/>
        </w:tabs>
        <w:spacing w:before="0" w:after="0" w:line="1700" w:lineRule="auto"/>
        <w:ind w:left="0" w:right="0" w:firstLine="0"/>
        <w:jc w:val="center"/>
        <w:rPr>
          <w:rFonts w:ascii="Arial Black" w:hAnsi="Arial Black" w:eastAsia="Arial Black" w:cs="Arial Black"/>
          <w:b/>
          <w:color w:val="auto"/>
          <w:spacing w:val="36"/>
          <w:position w:val="0"/>
          <w:sz w:val="52"/>
          <w:shd w:val="clear" w:fill="auto"/>
        </w:rPr>
      </w:pPr>
      <w:r>
        <w:rPr>
          <w:rFonts w:ascii="宋体" w:hAnsi="宋体" w:eastAsia="宋体" w:cs="宋体"/>
          <w:b/>
          <w:color w:val="auto"/>
          <w:spacing w:val="36"/>
          <w:position w:val="0"/>
          <w:sz w:val="52"/>
          <w:shd w:val="clear" w:fill="auto"/>
        </w:rPr>
        <w:t>周口市公共资源交易中心</w:t>
      </w:r>
    </w:p>
    <w:p>
      <w:pPr>
        <w:tabs>
          <w:tab w:val="left" w:pos="315"/>
          <w:tab w:val="left" w:pos="8820"/>
        </w:tabs>
        <w:spacing w:before="0" w:after="0" w:line="500" w:lineRule="auto"/>
        <w:ind w:left="0" w:right="267" w:firstLine="0"/>
        <w:jc w:val="center"/>
        <w:rPr>
          <w:rFonts w:ascii="仿宋_GB2312" w:hAnsi="仿宋_GB2312" w:eastAsia="仿宋_GB2312" w:cs="仿宋_GB2312"/>
          <w:b/>
          <w:color w:val="auto"/>
          <w:spacing w:val="0"/>
          <w:position w:val="0"/>
          <w:sz w:val="48"/>
          <w:shd w:val="clear" w:fill="auto"/>
        </w:rPr>
      </w:pPr>
    </w:p>
    <w:p>
      <w:pPr>
        <w:tabs>
          <w:tab w:val="left" w:pos="315"/>
          <w:tab w:val="left" w:pos="8820"/>
        </w:tabs>
        <w:spacing w:before="0" w:after="0" w:line="500" w:lineRule="auto"/>
        <w:ind w:left="0" w:right="267" w:firstLine="0"/>
        <w:jc w:val="center"/>
        <w:rPr>
          <w:rFonts w:ascii="兰米小标宋" w:hAnsi="兰米小标宋" w:eastAsia="兰米小标宋" w:cs="兰米小标宋"/>
          <w:b/>
          <w:color w:val="auto"/>
          <w:spacing w:val="0"/>
          <w:position w:val="0"/>
          <w:sz w:val="52"/>
          <w:shd w:val="clear" w:fill="auto"/>
        </w:rPr>
      </w:pPr>
      <w:r>
        <w:rPr>
          <w:rFonts w:ascii="宋体" w:hAnsi="宋体" w:eastAsia="宋体" w:cs="宋体"/>
          <w:b/>
          <w:color w:val="auto"/>
          <w:spacing w:val="0"/>
          <w:position w:val="0"/>
          <w:sz w:val="52"/>
          <w:shd w:val="clear" w:fill="auto"/>
        </w:rPr>
        <w:t>竞争性磋商文件</w:t>
      </w:r>
    </w:p>
    <w:p>
      <w:pPr>
        <w:tabs>
          <w:tab w:val="left" w:pos="315"/>
          <w:tab w:val="left" w:pos="8820"/>
        </w:tabs>
        <w:spacing w:before="0" w:after="0" w:line="500" w:lineRule="auto"/>
        <w:ind w:left="0" w:right="267" w:firstLine="0"/>
        <w:jc w:val="center"/>
        <w:rPr>
          <w:rFonts w:ascii="仿宋_GB2312" w:hAnsi="仿宋_GB2312" w:eastAsia="仿宋_GB2312" w:cs="仿宋_GB2312"/>
          <w:color w:val="auto"/>
          <w:spacing w:val="0"/>
          <w:position w:val="0"/>
          <w:sz w:val="44"/>
          <w:shd w:val="clear" w:fill="auto"/>
        </w:rPr>
      </w:pPr>
    </w:p>
    <w:p>
      <w:pPr>
        <w:tabs>
          <w:tab w:val="left" w:pos="315"/>
          <w:tab w:val="left" w:pos="8820"/>
        </w:tabs>
        <w:spacing w:before="0" w:after="0" w:line="240" w:lineRule="auto"/>
        <w:ind w:left="0" w:right="267" w:firstLine="0"/>
        <w:jc w:val="both"/>
        <w:rPr>
          <w:rFonts w:ascii="仿宋_GB2312" w:hAnsi="仿宋_GB2312" w:eastAsia="仿宋_GB2312" w:cs="仿宋_GB2312"/>
          <w:color w:val="auto"/>
          <w:spacing w:val="0"/>
          <w:position w:val="0"/>
          <w:sz w:val="44"/>
          <w:shd w:val="clear" w:fill="auto"/>
        </w:rPr>
      </w:pPr>
    </w:p>
    <w:p>
      <w:pPr>
        <w:tabs>
          <w:tab w:val="left" w:pos="315"/>
          <w:tab w:val="left" w:pos="8820"/>
        </w:tabs>
        <w:spacing w:before="0" w:after="0" w:line="500" w:lineRule="auto"/>
        <w:ind w:left="0" w:right="267" w:firstLine="0"/>
        <w:jc w:val="both"/>
        <w:rPr>
          <w:rFonts w:ascii="兰米小标宋" w:hAnsi="兰米小标宋" w:eastAsia="兰米小标宋" w:cs="兰米小标宋"/>
          <w:b/>
          <w:color w:val="auto"/>
          <w:spacing w:val="0"/>
          <w:position w:val="0"/>
          <w:sz w:val="52"/>
          <w:shd w:val="clear" w:fill="auto"/>
        </w:rPr>
      </w:pPr>
    </w:p>
    <w:p>
      <w:pPr>
        <w:tabs>
          <w:tab w:val="left" w:pos="315"/>
          <w:tab w:val="left" w:pos="8820"/>
        </w:tabs>
        <w:spacing w:before="0" w:after="0" w:line="600" w:lineRule="auto"/>
        <w:ind w:left="0" w:right="267" w:firstLine="0"/>
        <w:jc w:val="left"/>
        <w:rPr>
          <w:rFonts w:hint="default" w:ascii="宋体" w:hAnsi="宋体" w:eastAsia="宋体" w:cs="宋体"/>
          <w:b/>
          <w:color w:val="auto"/>
          <w:spacing w:val="0"/>
          <w:position w:val="0"/>
          <w:sz w:val="28"/>
          <w:szCs w:val="28"/>
          <w:shd w:val="clear" w:fill="auto"/>
          <w:lang w:val="en-US" w:eastAsia="zh-CN"/>
        </w:rPr>
      </w:pPr>
      <w:r>
        <w:rPr>
          <w:rFonts w:ascii="宋体" w:hAnsi="宋体" w:eastAsia="宋体" w:cs="宋体"/>
          <w:b/>
          <w:color w:val="auto"/>
          <w:spacing w:val="0"/>
          <w:position w:val="0"/>
          <w:sz w:val="28"/>
          <w:szCs w:val="28"/>
          <w:shd w:val="clear" w:fill="auto"/>
        </w:rPr>
        <w:t>项目名称:</w:t>
      </w:r>
      <w:r>
        <w:rPr>
          <w:rFonts w:hint="eastAsia" w:ascii="宋体" w:hAnsi="宋体" w:eastAsia="宋体" w:cs="宋体"/>
          <w:b/>
          <w:color w:val="auto"/>
          <w:spacing w:val="0"/>
          <w:position w:val="0"/>
          <w:sz w:val="28"/>
          <w:szCs w:val="28"/>
          <w:shd w:val="clear" w:fill="auto"/>
          <w:lang w:val="en-US" w:eastAsia="zh-CN"/>
        </w:rPr>
        <w:t>中国共产党周口市淮阳区委员会宣传部2023年农家书屋补充项目</w:t>
      </w:r>
    </w:p>
    <w:p>
      <w:pPr>
        <w:tabs>
          <w:tab w:val="left" w:pos="315"/>
          <w:tab w:val="left" w:pos="8820"/>
        </w:tabs>
        <w:spacing w:before="0" w:after="0" w:line="600" w:lineRule="auto"/>
        <w:ind w:left="0" w:right="267" w:firstLine="0"/>
        <w:jc w:val="left"/>
        <w:rPr>
          <w:rFonts w:hint="default" w:ascii="宋体" w:hAnsi="宋体" w:eastAsia="宋体" w:cs="宋体"/>
          <w:b/>
          <w:color w:val="auto"/>
          <w:spacing w:val="0"/>
          <w:position w:val="0"/>
          <w:sz w:val="28"/>
          <w:szCs w:val="28"/>
          <w:shd w:val="clear" w:fill="auto"/>
          <w:lang w:val="en-US" w:eastAsia="zh-CN"/>
        </w:rPr>
      </w:pPr>
      <w:r>
        <w:rPr>
          <w:rFonts w:hint="eastAsia" w:ascii="宋体" w:hAnsi="宋体" w:eastAsia="宋体" w:cs="宋体"/>
          <w:b/>
          <w:color w:val="auto"/>
          <w:spacing w:val="0"/>
          <w:position w:val="0"/>
          <w:sz w:val="28"/>
          <w:szCs w:val="28"/>
          <w:shd w:val="clear" w:fill="auto"/>
          <w:lang w:val="en-US" w:eastAsia="zh-CN"/>
        </w:rPr>
        <w:t>项目编号:淮财磋商采购-2024-26</w:t>
      </w:r>
    </w:p>
    <w:p>
      <w:pPr>
        <w:spacing w:before="0" w:after="120" w:line="240" w:lineRule="auto"/>
        <w:ind w:left="0" w:right="0" w:firstLine="0"/>
        <w:jc w:val="both"/>
        <w:rPr>
          <w:rFonts w:ascii="宋体" w:hAnsi="宋体" w:eastAsia="宋体" w:cs="宋体"/>
          <w:b/>
          <w:color w:val="auto"/>
          <w:spacing w:val="0"/>
          <w:position w:val="0"/>
          <w:sz w:val="32"/>
          <w:shd w:val="clear" w:fill="auto"/>
        </w:rPr>
      </w:pPr>
    </w:p>
    <w:p>
      <w:pPr>
        <w:spacing w:before="0" w:after="120" w:line="240" w:lineRule="auto"/>
        <w:ind w:left="0" w:right="0" w:firstLine="0"/>
        <w:jc w:val="both"/>
        <w:rPr>
          <w:rFonts w:ascii="宋体" w:hAnsi="宋体" w:eastAsia="宋体" w:cs="宋体"/>
          <w:b/>
          <w:color w:val="auto"/>
          <w:spacing w:val="0"/>
          <w:position w:val="0"/>
          <w:sz w:val="32"/>
          <w:shd w:val="clear" w:fill="auto"/>
        </w:rPr>
      </w:pPr>
    </w:p>
    <w:p>
      <w:pPr>
        <w:tabs>
          <w:tab w:val="left" w:pos="315"/>
          <w:tab w:val="left" w:pos="8820"/>
        </w:tabs>
        <w:spacing w:before="0" w:after="0" w:line="600" w:lineRule="auto"/>
        <w:ind w:left="0" w:right="267" w:firstLine="0"/>
        <w:jc w:val="center"/>
        <w:rPr>
          <w:rFonts w:hint="eastAsia" w:ascii="宋体" w:hAnsi="宋体" w:eastAsia="宋体" w:cs="宋体"/>
          <w:b/>
          <w:color w:val="auto"/>
          <w:spacing w:val="0"/>
          <w:position w:val="0"/>
          <w:sz w:val="28"/>
          <w:szCs w:val="28"/>
          <w:shd w:val="clear" w:fill="auto"/>
          <w:lang w:val="en-US" w:eastAsia="zh-CN"/>
        </w:rPr>
      </w:pPr>
      <w:r>
        <w:rPr>
          <w:rFonts w:hint="eastAsia" w:ascii="宋体" w:hAnsi="宋体" w:eastAsia="宋体" w:cs="宋体"/>
          <w:b/>
          <w:color w:val="auto"/>
          <w:spacing w:val="0"/>
          <w:position w:val="0"/>
          <w:sz w:val="28"/>
          <w:szCs w:val="28"/>
          <w:shd w:val="clear" w:fill="auto"/>
          <w:lang w:val="en-US" w:eastAsia="zh-CN"/>
        </w:rPr>
        <w:t>2024年06月05日</w:t>
      </w:r>
    </w:p>
    <w:p>
      <w:pPr>
        <w:spacing w:before="0" w:after="120" w:line="240" w:lineRule="auto"/>
        <w:ind w:left="0" w:right="0" w:firstLine="0"/>
        <w:jc w:val="center"/>
        <w:rPr>
          <w:rFonts w:ascii="宋体" w:hAnsi="宋体" w:eastAsia="宋体" w:cs="宋体"/>
          <w:b/>
          <w:color w:val="auto"/>
          <w:spacing w:val="0"/>
          <w:position w:val="0"/>
          <w:sz w:val="32"/>
          <w:shd w:val="clear" w:fill="auto"/>
        </w:rPr>
      </w:pPr>
    </w:p>
    <w:p>
      <w:pPr>
        <w:spacing w:before="0" w:after="0" w:line="240" w:lineRule="auto"/>
        <w:ind w:left="0" w:right="0" w:firstLine="0"/>
        <w:jc w:val="both"/>
        <w:rPr>
          <w:rFonts w:ascii="仿宋_GB2312" w:hAnsi="仿宋_GB2312" w:eastAsia="仿宋_GB2312" w:cs="仿宋_GB2312"/>
          <w:b/>
          <w:color w:val="auto"/>
          <w:spacing w:val="0"/>
          <w:position w:val="0"/>
          <w:sz w:val="30"/>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560" w:lineRule="auto"/>
        <w:ind w:left="0" w:right="0" w:firstLine="0"/>
        <w:jc w:val="center"/>
        <w:rPr>
          <w:rFonts w:ascii="宋体" w:hAnsi="宋体" w:eastAsia="宋体" w:cs="宋体"/>
          <w:b/>
          <w:color w:val="auto"/>
          <w:spacing w:val="0"/>
          <w:position w:val="0"/>
          <w:sz w:val="32"/>
          <w:shd w:val="clear" w:fill="auto"/>
        </w:rPr>
      </w:pPr>
      <w:r>
        <w:rPr>
          <w:rFonts w:ascii="宋体" w:hAnsi="宋体" w:eastAsia="宋体" w:cs="宋体"/>
          <w:b/>
          <w:color w:val="auto"/>
          <w:spacing w:val="0"/>
          <w:position w:val="0"/>
          <w:sz w:val="32"/>
          <w:shd w:val="clear" w:fill="auto"/>
        </w:rPr>
        <w:t>目     录</w:t>
      </w:r>
    </w:p>
    <w:p>
      <w:pPr>
        <w:spacing w:before="0" w:after="0" w:line="240" w:lineRule="auto"/>
        <w:ind w:left="0" w:right="0" w:firstLine="0"/>
        <w:jc w:val="both"/>
        <w:rPr>
          <w:rFonts w:ascii="宋体" w:hAnsi="宋体" w:eastAsia="宋体" w:cs="宋体"/>
          <w:b/>
          <w:color w:val="auto"/>
          <w:spacing w:val="0"/>
          <w:position w:val="0"/>
          <w:sz w:val="32"/>
          <w:shd w:val="clear" w:fill="auto"/>
        </w:rPr>
      </w:pPr>
    </w:p>
    <w:p>
      <w:pPr>
        <w:spacing w:before="0" w:after="0" w:line="800" w:lineRule="auto"/>
        <w:ind w:left="0" w:right="0" w:firstLine="0"/>
        <w:jc w:val="both"/>
        <w:rPr>
          <w:rFonts w:ascii="宋体" w:hAnsi="宋体" w:eastAsia="宋体" w:cs="宋体"/>
          <w:b/>
          <w:color w:val="auto"/>
          <w:spacing w:val="0"/>
          <w:position w:val="0"/>
          <w:sz w:val="32"/>
          <w:shd w:val="clear" w:fill="auto"/>
        </w:rPr>
      </w:pPr>
      <w:r>
        <w:rPr>
          <w:rFonts w:ascii="宋体" w:hAnsi="宋体" w:eastAsia="宋体" w:cs="宋体"/>
          <w:b/>
          <w:color w:val="auto"/>
          <w:spacing w:val="0"/>
          <w:position w:val="0"/>
          <w:sz w:val="32"/>
          <w:shd w:val="clear" w:fill="auto"/>
        </w:rPr>
        <w:t>第一章  竞争性磋商邀请函 .........................3</w:t>
      </w:r>
    </w:p>
    <w:p>
      <w:pPr>
        <w:spacing w:before="0" w:after="0" w:line="800" w:lineRule="auto"/>
        <w:ind w:left="0" w:right="0" w:firstLine="0"/>
        <w:jc w:val="both"/>
        <w:rPr>
          <w:rFonts w:ascii="宋体" w:hAnsi="宋体" w:eastAsia="宋体" w:cs="宋体"/>
          <w:b/>
          <w:color w:val="auto"/>
          <w:spacing w:val="0"/>
          <w:position w:val="0"/>
          <w:sz w:val="32"/>
          <w:shd w:val="clear" w:fill="auto"/>
        </w:rPr>
      </w:pPr>
      <w:r>
        <w:rPr>
          <w:rFonts w:ascii="宋体" w:hAnsi="宋体" w:eastAsia="宋体" w:cs="宋体"/>
          <w:b/>
          <w:color w:val="auto"/>
          <w:spacing w:val="0"/>
          <w:position w:val="0"/>
          <w:sz w:val="32"/>
          <w:shd w:val="clear" w:fill="auto"/>
        </w:rPr>
        <w:t>第二章  供应商须知 ...............................6</w:t>
      </w:r>
    </w:p>
    <w:p>
      <w:pPr>
        <w:spacing w:before="0" w:after="0" w:line="800" w:lineRule="auto"/>
        <w:ind w:left="0" w:right="0" w:firstLine="0"/>
        <w:jc w:val="both"/>
        <w:rPr>
          <w:rFonts w:ascii="宋体" w:hAnsi="宋体" w:eastAsia="宋体" w:cs="宋体"/>
          <w:b/>
          <w:color w:val="auto"/>
          <w:spacing w:val="0"/>
          <w:position w:val="0"/>
          <w:sz w:val="32"/>
          <w:shd w:val="clear" w:fill="auto"/>
        </w:rPr>
      </w:pPr>
      <w:r>
        <w:rPr>
          <w:rFonts w:ascii="宋体" w:hAnsi="宋体" w:eastAsia="宋体" w:cs="宋体"/>
          <w:b/>
          <w:color w:val="auto"/>
          <w:spacing w:val="0"/>
          <w:position w:val="0"/>
          <w:sz w:val="32"/>
          <w:shd w:val="clear" w:fill="auto"/>
        </w:rPr>
        <w:t>第三章  采购需求.................................24</w:t>
      </w:r>
    </w:p>
    <w:p>
      <w:pPr>
        <w:spacing w:before="0" w:after="0" w:line="800" w:lineRule="auto"/>
        <w:ind w:left="0" w:right="0" w:firstLine="0"/>
        <w:jc w:val="both"/>
        <w:rPr>
          <w:rFonts w:ascii="宋体" w:hAnsi="宋体" w:eastAsia="宋体" w:cs="宋体"/>
          <w:b/>
          <w:color w:val="auto"/>
          <w:spacing w:val="0"/>
          <w:position w:val="0"/>
          <w:sz w:val="32"/>
          <w:shd w:val="clear" w:fill="auto"/>
        </w:rPr>
      </w:pPr>
      <w:r>
        <w:rPr>
          <w:rFonts w:ascii="宋体" w:hAnsi="宋体" w:eastAsia="宋体" w:cs="宋体"/>
          <w:b/>
          <w:color w:val="auto"/>
          <w:spacing w:val="0"/>
          <w:position w:val="0"/>
          <w:sz w:val="32"/>
          <w:shd w:val="clear" w:fill="auto"/>
        </w:rPr>
        <w:t>第四章  响应性文件内容及格式.....................25</w:t>
      </w:r>
    </w:p>
    <w:p>
      <w:pPr>
        <w:spacing w:before="0" w:after="0" w:line="800" w:lineRule="auto"/>
        <w:ind w:left="0" w:right="0" w:firstLine="0"/>
        <w:jc w:val="both"/>
        <w:rPr>
          <w:rFonts w:hint="eastAsia" w:ascii="宋体" w:hAnsi="宋体" w:eastAsia="宋体" w:cs="宋体"/>
          <w:b/>
          <w:color w:val="auto"/>
          <w:spacing w:val="0"/>
          <w:position w:val="0"/>
          <w:sz w:val="32"/>
          <w:shd w:val="clear" w:fill="auto"/>
          <w:lang w:eastAsia="zh-CN"/>
        </w:rPr>
      </w:pPr>
      <w:r>
        <w:rPr>
          <w:rFonts w:ascii="宋体" w:hAnsi="宋体" w:eastAsia="宋体" w:cs="宋体"/>
          <w:b/>
          <w:color w:val="auto"/>
          <w:spacing w:val="0"/>
          <w:position w:val="0"/>
          <w:sz w:val="32"/>
          <w:shd w:val="clear" w:fill="auto"/>
        </w:rPr>
        <w:t>第五章  合同主要条款 合同签订指引、供应商履约验收指引4</w:t>
      </w:r>
      <w:r>
        <w:rPr>
          <w:rFonts w:hint="eastAsia" w:ascii="宋体" w:hAnsi="宋体" w:eastAsia="宋体" w:cs="宋体"/>
          <w:b/>
          <w:color w:val="auto"/>
          <w:spacing w:val="0"/>
          <w:position w:val="0"/>
          <w:sz w:val="32"/>
          <w:shd w:val="clear" w:fill="auto"/>
          <w:lang w:val="en-US" w:eastAsia="zh-CN"/>
        </w:rPr>
        <w:t>0</w:t>
      </w:r>
    </w:p>
    <w:p>
      <w:pPr>
        <w:spacing w:before="0" w:after="0" w:line="800" w:lineRule="auto"/>
        <w:ind w:left="0" w:right="0" w:firstLine="0"/>
        <w:jc w:val="both"/>
        <w:rPr>
          <w:rFonts w:ascii="宋体" w:hAnsi="宋体" w:eastAsia="宋体" w:cs="宋体"/>
          <w:b/>
          <w:color w:val="auto"/>
          <w:spacing w:val="0"/>
          <w:position w:val="0"/>
          <w:sz w:val="32"/>
          <w:shd w:val="clear" w:fill="auto"/>
        </w:rPr>
      </w:pPr>
    </w:p>
    <w:p>
      <w:pPr>
        <w:spacing w:before="0" w:after="0" w:line="800" w:lineRule="auto"/>
        <w:ind w:left="0" w:right="0" w:firstLine="0"/>
        <w:jc w:val="both"/>
        <w:rPr>
          <w:rFonts w:ascii="宋体" w:hAnsi="宋体" w:eastAsia="宋体" w:cs="宋体"/>
          <w:b/>
          <w:color w:val="auto"/>
          <w:spacing w:val="0"/>
          <w:position w:val="0"/>
          <w:sz w:val="32"/>
          <w:shd w:val="clear" w:fill="auto"/>
        </w:rPr>
      </w:pPr>
    </w:p>
    <w:p>
      <w:pPr>
        <w:spacing w:before="0" w:after="0" w:line="800" w:lineRule="auto"/>
        <w:ind w:left="0" w:right="0" w:firstLine="0"/>
        <w:jc w:val="both"/>
        <w:rPr>
          <w:rFonts w:ascii="宋体" w:hAnsi="宋体" w:eastAsia="宋体" w:cs="宋体"/>
          <w:b/>
          <w:color w:val="auto"/>
          <w:spacing w:val="0"/>
          <w:position w:val="0"/>
          <w:sz w:val="32"/>
          <w:shd w:val="clear" w:fill="auto"/>
        </w:rPr>
      </w:pPr>
    </w:p>
    <w:p>
      <w:pPr>
        <w:spacing w:before="0" w:after="0" w:line="800" w:lineRule="auto"/>
        <w:ind w:left="0" w:right="0" w:firstLine="2249"/>
        <w:jc w:val="both"/>
        <w:rPr>
          <w:rFonts w:ascii="宋体" w:hAnsi="宋体" w:eastAsia="宋体" w:cs="宋体"/>
          <w:b/>
          <w:color w:val="auto"/>
          <w:spacing w:val="0"/>
          <w:position w:val="0"/>
          <w:sz w:val="32"/>
          <w:shd w:val="clear" w:fill="auto"/>
        </w:rPr>
      </w:pPr>
      <w:r>
        <w:rPr>
          <w:rFonts w:ascii="宋体" w:hAnsi="宋体" w:eastAsia="宋体" w:cs="宋体"/>
          <w:b/>
          <w:color w:val="auto"/>
          <w:spacing w:val="0"/>
          <w:position w:val="0"/>
          <w:sz w:val="32"/>
          <w:shd w:val="clear" w:fill="auto"/>
        </w:rPr>
        <w:t xml:space="preserve">     </w:t>
      </w:r>
    </w:p>
    <w:p>
      <w:pPr>
        <w:spacing w:before="0" w:after="0" w:line="240" w:lineRule="auto"/>
        <w:ind w:left="0" w:right="0" w:firstLine="42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42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420"/>
        <w:jc w:val="left"/>
        <w:rPr>
          <w:rFonts w:ascii="仿宋_GB2312" w:hAnsi="仿宋_GB2312" w:eastAsia="仿宋_GB2312" w:cs="仿宋_GB2312"/>
          <w:b/>
          <w:color w:val="auto"/>
          <w:spacing w:val="0"/>
          <w:position w:val="0"/>
          <w:sz w:val="32"/>
          <w:shd w:val="clear" w:fill="auto"/>
        </w:rPr>
      </w:pPr>
      <w:r>
        <w:rPr>
          <w:rFonts w:ascii="仿宋_GB2312" w:hAnsi="仿宋_GB2312" w:eastAsia="仿宋_GB2312" w:cs="仿宋_GB2312"/>
          <w:b/>
          <w:color w:val="auto"/>
          <w:spacing w:val="0"/>
          <w:position w:val="0"/>
          <w:sz w:val="32"/>
          <w:shd w:val="clear" w:fill="auto"/>
        </w:rPr>
        <w:t xml:space="preserve"> </w:t>
      </w:r>
    </w:p>
    <w:p>
      <w:pPr>
        <w:spacing w:before="0" w:after="0" w:line="240" w:lineRule="auto"/>
        <w:ind w:left="0" w:right="0" w:firstLine="0"/>
        <w:jc w:val="center"/>
        <w:rPr>
          <w:rFonts w:ascii="宋体" w:hAnsi="宋体" w:eastAsia="宋体" w:cs="宋体"/>
          <w:b/>
          <w:color w:val="auto"/>
          <w:spacing w:val="0"/>
          <w:position w:val="0"/>
          <w:sz w:val="32"/>
          <w:shd w:val="clear" w:fill="auto"/>
        </w:rPr>
      </w:pPr>
      <w:r>
        <w:rPr>
          <w:rFonts w:ascii="宋体" w:hAnsi="宋体" w:eastAsia="宋体" w:cs="宋体"/>
          <w:b/>
          <w:color w:val="auto"/>
          <w:spacing w:val="0"/>
          <w:position w:val="0"/>
          <w:sz w:val="32"/>
          <w:shd w:val="clear" w:fill="auto"/>
        </w:rPr>
        <w:t>第一章    竞争性磋商邀请函</w:t>
      </w:r>
    </w:p>
    <w:p>
      <w:pPr>
        <w:spacing w:before="0" w:after="0" w:line="3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项目概况</w:t>
      </w:r>
    </w:p>
    <w:p>
      <w:pPr>
        <w:spacing w:before="0" w:after="0" w:line="360" w:lineRule="auto"/>
        <w:ind w:left="0" w:right="0" w:firstLine="48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 xml:space="preserve"> </w:t>
      </w:r>
      <w:r>
        <w:rPr>
          <w:rFonts w:hint="eastAsia" w:ascii="宋体" w:hAnsi="宋体" w:eastAsia="宋体" w:cs="宋体"/>
          <w:color w:val="auto"/>
          <w:spacing w:val="0"/>
          <w:position w:val="0"/>
          <w:sz w:val="24"/>
          <w:shd w:val="clear" w:fill="auto"/>
          <w:lang w:val="en-US" w:eastAsia="zh-CN"/>
        </w:rPr>
        <w:t>中国共产党周口市淮阳区委员会宣传部2023年农家书屋补充项目</w:t>
      </w:r>
      <w:r>
        <w:rPr>
          <w:rFonts w:ascii="宋体" w:hAnsi="宋体" w:eastAsia="宋体" w:cs="宋体"/>
          <w:color w:val="auto"/>
          <w:spacing w:val="0"/>
          <w:position w:val="0"/>
          <w:sz w:val="24"/>
          <w:shd w:val="clear" w:fill="auto"/>
        </w:rPr>
        <w:t xml:space="preserve"> 的潜在供应商应在周口市公共资源交易中心网获取采购文件，并于</w:t>
      </w:r>
      <w:r>
        <w:rPr>
          <w:rFonts w:hint="eastAsia" w:ascii="宋体" w:hAnsi="宋体" w:eastAsia="宋体" w:cs="宋体"/>
          <w:color w:val="auto"/>
          <w:spacing w:val="0"/>
          <w:position w:val="0"/>
          <w:sz w:val="24"/>
          <w:shd w:val="clear" w:fill="auto"/>
          <w:lang w:val="en-US" w:eastAsia="zh-CN"/>
        </w:rPr>
        <w:t>2024</w:t>
      </w:r>
      <w:r>
        <w:rPr>
          <w:rFonts w:ascii="宋体" w:hAnsi="宋体" w:eastAsia="宋体" w:cs="宋体"/>
          <w:color w:val="auto"/>
          <w:spacing w:val="0"/>
          <w:position w:val="0"/>
          <w:sz w:val="24"/>
          <w:shd w:val="clear" w:fill="auto"/>
        </w:rPr>
        <w:t>年</w:t>
      </w:r>
      <w:r>
        <w:rPr>
          <w:rFonts w:hint="eastAsia" w:ascii="宋体" w:hAnsi="宋体" w:eastAsia="宋体" w:cs="宋体"/>
          <w:color w:val="auto"/>
          <w:spacing w:val="0"/>
          <w:position w:val="0"/>
          <w:sz w:val="24"/>
          <w:shd w:val="clear" w:fill="auto"/>
          <w:lang w:val="en-US" w:eastAsia="zh-CN"/>
        </w:rPr>
        <w:t>6</w:t>
      </w:r>
      <w:r>
        <w:rPr>
          <w:rFonts w:ascii="宋体" w:hAnsi="宋体" w:eastAsia="宋体" w:cs="宋体"/>
          <w:color w:val="auto"/>
          <w:spacing w:val="0"/>
          <w:position w:val="0"/>
          <w:sz w:val="24"/>
          <w:shd w:val="clear" w:fill="auto"/>
        </w:rPr>
        <w:t>月</w:t>
      </w:r>
      <w:r>
        <w:rPr>
          <w:rFonts w:hint="eastAsia" w:ascii="宋体" w:hAnsi="宋体" w:eastAsia="宋体" w:cs="宋体"/>
          <w:color w:val="auto"/>
          <w:spacing w:val="0"/>
          <w:position w:val="0"/>
          <w:sz w:val="24"/>
          <w:shd w:val="clear" w:fill="auto"/>
          <w:lang w:val="en-US" w:eastAsia="zh-CN"/>
        </w:rPr>
        <w:t>17</w:t>
      </w:r>
      <w:r>
        <w:rPr>
          <w:rFonts w:ascii="宋体" w:hAnsi="宋体" w:eastAsia="宋体" w:cs="宋体"/>
          <w:color w:val="auto"/>
          <w:spacing w:val="0"/>
          <w:position w:val="0"/>
          <w:sz w:val="24"/>
          <w:shd w:val="clear" w:fill="auto"/>
        </w:rPr>
        <w:t>日</w:t>
      </w:r>
      <w:r>
        <w:rPr>
          <w:rFonts w:hint="eastAsia" w:ascii="宋体" w:hAnsi="宋体" w:eastAsia="宋体" w:cs="宋体"/>
          <w:color w:val="auto"/>
          <w:spacing w:val="0"/>
          <w:position w:val="0"/>
          <w:sz w:val="24"/>
          <w:shd w:val="clear" w:fill="auto"/>
          <w:lang w:val="en-US" w:eastAsia="zh-CN"/>
        </w:rPr>
        <w:t>10</w:t>
      </w:r>
      <w:r>
        <w:rPr>
          <w:rFonts w:ascii="宋体" w:hAnsi="宋体" w:eastAsia="宋体" w:cs="宋体"/>
          <w:color w:val="auto"/>
          <w:spacing w:val="0"/>
          <w:position w:val="0"/>
          <w:sz w:val="24"/>
          <w:shd w:val="clear" w:fill="auto"/>
        </w:rPr>
        <w:t>点</w:t>
      </w:r>
      <w:r>
        <w:rPr>
          <w:rFonts w:hint="eastAsia" w:ascii="宋体" w:hAnsi="宋体" w:eastAsia="宋体" w:cs="宋体"/>
          <w:color w:val="auto"/>
          <w:spacing w:val="0"/>
          <w:position w:val="0"/>
          <w:sz w:val="24"/>
          <w:shd w:val="clear" w:fill="auto"/>
          <w:lang w:val="en-US" w:eastAsia="zh-CN"/>
        </w:rPr>
        <w:t>00</w:t>
      </w:r>
      <w:r>
        <w:rPr>
          <w:rFonts w:ascii="宋体" w:hAnsi="宋体" w:eastAsia="宋体" w:cs="宋体"/>
          <w:color w:val="auto"/>
          <w:spacing w:val="0"/>
          <w:position w:val="0"/>
          <w:sz w:val="24"/>
          <w:shd w:val="clear" w:fill="auto"/>
        </w:rPr>
        <w:t>分（北京时间）前提交响应文件。</w:t>
      </w:r>
    </w:p>
    <w:p>
      <w:pPr>
        <w:spacing w:before="0" w:after="0" w:line="360" w:lineRule="auto"/>
        <w:ind w:left="0" w:right="0" w:firstLine="0"/>
        <w:jc w:val="left"/>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一、项目基本情况</w:t>
      </w:r>
    </w:p>
    <w:p>
      <w:pPr>
        <w:spacing w:before="0" w:after="0" w:line="3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项目编号：</w:t>
      </w:r>
      <w:r>
        <w:rPr>
          <w:rFonts w:hint="eastAsia" w:ascii="宋体" w:hAnsi="宋体" w:eastAsia="宋体" w:cs="宋体"/>
          <w:color w:val="auto"/>
          <w:spacing w:val="0"/>
          <w:position w:val="0"/>
          <w:sz w:val="24"/>
          <w:shd w:val="clear" w:fill="auto"/>
          <w:lang w:val="en-US" w:eastAsia="zh-CN"/>
        </w:rPr>
        <w:t>淮财磋商采购-2024-26</w:t>
      </w:r>
    </w:p>
    <w:p>
      <w:pPr>
        <w:spacing w:before="0" w:after="0" w:line="360" w:lineRule="auto"/>
        <w:ind w:left="0" w:right="0" w:firstLine="480"/>
        <w:jc w:val="both"/>
        <w:rPr>
          <w:rFonts w:ascii="Times New Roman" w:hAnsi="Times New Roman" w:eastAsia="Times New Roman" w:cs="Times New Roman"/>
          <w:color w:val="auto"/>
          <w:spacing w:val="0"/>
          <w:position w:val="0"/>
          <w:sz w:val="24"/>
          <w:u w:val="single"/>
          <w:shd w:val="clear" w:fill="auto"/>
        </w:rPr>
      </w:pPr>
      <w:r>
        <w:rPr>
          <w:rFonts w:ascii="宋体" w:hAnsi="宋体" w:eastAsia="宋体" w:cs="宋体"/>
          <w:color w:val="auto"/>
          <w:spacing w:val="0"/>
          <w:position w:val="0"/>
          <w:sz w:val="24"/>
          <w:shd w:val="clear" w:fill="auto"/>
        </w:rPr>
        <w:t>项目名称：</w:t>
      </w:r>
      <w:r>
        <w:rPr>
          <w:rFonts w:hint="eastAsia" w:ascii="宋体" w:hAnsi="宋体" w:eastAsia="宋体" w:cs="宋体"/>
          <w:color w:val="auto"/>
          <w:spacing w:val="0"/>
          <w:position w:val="0"/>
          <w:sz w:val="24"/>
          <w:shd w:val="clear" w:fill="auto"/>
          <w:lang w:val="en-US" w:eastAsia="zh-CN"/>
        </w:rPr>
        <w:t>中国共产党周口市淮阳区委员会宣传部2023年农家书屋补充项目</w:t>
      </w:r>
    </w:p>
    <w:p>
      <w:pPr>
        <w:spacing w:before="0" w:after="0" w:line="360" w:lineRule="auto"/>
        <w:ind w:left="0" w:right="0" w:firstLine="48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采购方式：竞争性磋商</w:t>
      </w:r>
    </w:p>
    <w:p>
      <w:pPr>
        <w:spacing w:before="0" w:after="0" w:line="360" w:lineRule="auto"/>
        <w:ind w:left="0" w:right="0" w:firstLine="480"/>
        <w:jc w:val="both"/>
        <w:rPr>
          <w:rFonts w:hint="default" w:ascii="Times New Roman" w:hAnsi="Times New Roman" w:eastAsia="宋体" w:cs="Times New Roman"/>
          <w:color w:val="auto"/>
          <w:spacing w:val="0"/>
          <w:position w:val="0"/>
          <w:sz w:val="24"/>
          <w:shd w:val="clear" w:fill="auto"/>
          <w:lang w:val="en-US" w:eastAsia="zh-CN"/>
        </w:rPr>
      </w:pPr>
      <w:r>
        <w:rPr>
          <w:rFonts w:ascii="宋体" w:hAnsi="宋体" w:eastAsia="宋体" w:cs="宋体"/>
          <w:color w:val="auto"/>
          <w:spacing w:val="0"/>
          <w:position w:val="0"/>
          <w:sz w:val="24"/>
          <w:shd w:val="clear" w:fill="auto"/>
        </w:rPr>
        <w:t>预算金额：</w:t>
      </w:r>
      <w:r>
        <w:rPr>
          <w:rFonts w:hint="eastAsia" w:ascii="宋体" w:hAnsi="宋体" w:eastAsia="宋体" w:cs="宋体"/>
          <w:color w:val="auto"/>
          <w:spacing w:val="0"/>
          <w:position w:val="0"/>
          <w:sz w:val="24"/>
          <w:shd w:val="clear" w:fill="auto"/>
          <w:lang w:val="en-US" w:eastAsia="zh-CN"/>
        </w:rPr>
        <w:t>702000.00元</w:t>
      </w:r>
    </w:p>
    <w:p>
      <w:pPr>
        <w:spacing w:before="0" w:after="0" w:line="360" w:lineRule="auto"/>
        <w:ind w:left="0" w:right="0" w:firstLine="48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最高限价：</w:t>
      </w:r>
      <w:r>
        <w:rPr>
          <w:rFonts w:hint="eastAsia" w:ascii="宋体" w:hAnsi="宋体" w:eastAsia="宋体" w:cs="宋体"/>
          <w:color w:val="auto"/>
          <w:spacing w:val="0"/>
          <w:position w:val="0"/>
          <w:sz w:val="24"/>
          <w:shd w:val="clear" w:fill="auto"/>
          <w:lang w:val="en-US" w:eastAsia="zh-CN"/>
        </w:rPr>
        <w:t>702000.00元</w:t>
      </w:r>
    </w:p>
    <w:p>
      <w:pPr>
        <w:widowControl w:val="0"/>
        <w:spacing w:before="0" w:after="0" w:line="360" w:lineRule="auto"/>
        <w:ind w:left="0" w:right="0" w:firstLine="480"/>
        <w:jc w:val="both"/>
        <w:rPr>
          <w:rFonts w:ascii="宋体" w:hAnsi="宋体" w:eastAsia="宋体" w:cs="宋体"/>
          <w:color w:val="000000"/>
          <w:spacing w:val="0"/>
          <w:position w:val="0"/>
          <w:sz w:val="24"/>
          <w:shd w:val="clear" w:fill="auto"/>
        </w:rPr>
      </w:pPr>
      <w:r>
        <w:rPr>
          <w:rFonts w:ascii="宋体" w:hAnsi="宋体" w:eastAsia="宋体" w:cs="宋体"/>
          <w:color w:val="000000"/>
          <w:spacing w:val="0"/>
          <w:position w:val="0"/>
          <w:sz w:val="24"/>
          <w:shd w:val="clear" w:fill="auto"/>
        </w:rPr>
        <w:t>包划分：</w:t>
      </w:r>
      <w:r>
        <w:rPr>
          <w:rFonts w:hint="eastAsia" w:ascii="宋体" w:hAnsi="宋体" w:eastAsia="宋体" w:cs="宋体"/>
          <w:color w:val="000000"/>
          <w:spacing w:val="0"/>
          <w:position w:val="0"/>
          <w:sz w:val="24"/>
          <w:shd w:val="clear" w:fill="auto"/>
          <w:lang w:val="en-US" w:eastAsia="zh-CN"/>
        </w:rPr>
        <w:t>1</w:t>
      </w:r>
      <w:r>
        <w:rPr>
          <w:rFonts w:ascii="宋体" w:hAnsi="宋体" w:eastAsia="宋体" w:cs="宋体"/>
          <w:color w:val="000000"/>
          <w:spacing w:val="0"/>
          <w:position w:val="0"/>
          <w:sz w:val="24"/>
          <w:shd w:val="clear" w:fill="auto"/>
        </w:rPr>
        <w:t>个包</w:t>
      </w:r>
    </w:p>
    <w:tbl>
      <w:tblPr>
        <w:tblStyle w:val="8"/>
        <w:tblW w:w="0" w:type="auto"/>
        <w:tblInd w:w="0" w:type="dxa"/>
        <w:tblLayout w:type="autofit"/>
        <w:tblCellMar>
          <w:top w:w="0" w:type="dxa"/>
          <w:left w:w="10" w:type="dxa"/>
          <w:bottom w:w="0" w:type="dxa"/>
          <w:right w:w="10" w:type="dxa"/>
        </w:tblCellMar>
      </w:tblPr>
      <w:tblGrid>
        <w:gridCol w:w="714"/>
        <w:gridCol w:w="5011"/>
        <w:gridCol w:w="2133"/>
      </w:tblGrid>
      <w:tr>
        <w:tblPrEx>
          <w:tblCellMar>
            <w:top w:w="0" w:type="dxa"/>
            <w:left w:w="10" w:type="dxa"/>
            <w:bottom w:w="0" w:type="dxa"/>
            <w:right w:w="10" w:type="dxa"/>
          </w:tblCellMar>
        </w:tblPrEx>
        <w:trPr>
          <w:trHeight w:val="1" w:hRule="atLeast"/>
        </w:trPr>
        <w:tc>
          <w:tcPr>
            <w:tcW w:w="71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widowControl w:val="0"/>
              <w:spacing w:before="0" w:after="0" w:line="360" w:lineRule="auto"/>
              <w:ind w:left="0" w:right="0" w:firstLine="0"/>
              <w:jc w:val="center"/>
              <w:rPr>
                <w:rFonts w:ascii="宋体" w:hAnsi="宋体" w:eastAsia="宋体" w:cs="宋体"/>
                <w:color w:val="auto"/>
                <w:spacing w:val="0"/>
                <w:position w:val="0"/>
              </w:rPr>
            </w:pPr>
            <w:r>
              <w:rPr>
                <w:rFonts w:ascii="宋体" w:hAnsi="宋体" w:eastAsia="宋体" w:cs="宋体"/>
                <w:color w:val="auto"/>
                <w:spacing w:val="0"/>
                <w:position w:val="0"/>
                <w:sz w:val="24"/>
                <w:shd w:val="clear" w:fill="FFFFFF"/>
              </w:rPr>
              <w:t>包号</w:t>
            </w:r>
          </w:p>
        </w:tc>
        <w:tc>
          <w:tcPr>
            <w:tcW w:w="50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widowControl w:val="0"/>
              <w:spacing w:before="0" w:after="0" w:line="360" w:lineRule="auto"/>
              <w:ind w:left="0" w:right="0" w:firstLine="0"/>
              <w:jc w:val="center"/>
              <w:rPr>
                <w:rFonts w:ascii="宋体" w:hAnsi="宋体" w:eastAsia="宋体" w:cs="宋体"/>
                <w:color w:val="auto"/>
                <w:spacing w:val="0"/>
                <w:position w:val="0"/>
              </w:rPr>
            </w:pPr>
            <w:r>
              <w:rPr>
                <w:rFonts w:ascii="宋体" w:hAnsi="宋体" w:eastAsia="宋体" w:cs="宋体"/>
                <w:color w:val="auto"/>
                <w:spacing w:val="0"/>
                <w:position w:val="0"/>
                <w:sz w:val="24"/>
                <w:shd w:val="clear" w:fill="FFFFFF"/>
              </w:rPr>
              <w:t>包名称</w:t>
            </w:r>
          </w:p>
        </w:tc>
        <w:tc>
          <w:tcPr>
            <w:tcW w:w="21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widowControl w:val="0"/>
              <w:spacing w:before="0" w:after="0" w:line="360" w:lineRule="auto"/>
              <w:ind w:left="0" w:right="0" w:firstLine="0"/>
              <w:jc w:val="center"/>
              <w:rPr>
                <w:rFonts w:ascii="宋体" w:hAnsi="宋体" w:eastAsia="宋体" w:cs="宋体"/>
                <w:color w:val="auto"/>
                <w:spacing w:val="0"/>
                <w:position w:val="0"/>
              </w:rPr>
            </w:pPr>
            <w:r>
              <w:rPr>
                <w:rFonts w:ascii="宋体" w:hAnsi="宋体" w:eastAsia="宋体" w:cs="宋体"/>
                <w:color w:val="auto"/>
                <w:spacing w:val="0"/>
                <w:position w:val="0"/>
                <w:sz w:val="24"/>
                <w:shd w:val="clear" w:fill="FFFFFF"/>
              </w:rPr>
              <w:t>包最高限价万元</w:t>
            </w:r>
          </w:p>
        </w:tc>
      </w:tr>
      <w:tr>
        <w:tblPrEx>
          <w:tblCellMar>
            <w:top w:w="0" w:type="dxa"/>
            <w:left w:w="10" w:type="dxa"/>
            <w:bottom w:w="0" w:type="dxa"/>
            <w:right w:w="10" w:type="dxa"/>
          </w:tblCellMar>
        </w:tblPrEx>
        <w:trPr>
          <w:trHeight w:val="0" w:hRule="atLeast"/>
        </w:trPr>
        <w:tc>
          <w:tcPr>
            <w:tcW w:w="71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widowControl w:val="0"/>
              <w:spacing w:before="0" w:after="0" w:line="360" w:lineRule="auto"/>
              <w:ind w:left="0" w:right="0" w:firstLine="0"/>
              <w:jc w:val="center"/>
              <w:rPr>
                <w:rFonts w:ascii="宋体" w:hAnsi="宋体" w:eastAsia="宋体" w:cs="宋体"/>
                <w:color w:val="auto"/>
                <w:spacing w:val="0"/>
                <w:position w:val="0"/>
              </w:rPr>
            </w:pPr>
            <w:r>
              <w:rPr>
                <w:rFonts w:ascii="宋体" w:hAnsi="宋体" w:eastAsia="宋体" w:cs="宋体"/>
                <w:color w:val="auto"/>
                <w:spacing w:val="0"/>
                <w:position w:val="0"/>
                <w:sz w:val="24"/>
                <w:shd w:val="clear" w:fill="FFFFFF"/>
              </w:rPr>
              <w:t>1</w:t>
            </w:r>
          </w:p>
        </w:tc>
        <w:tc>
          <w:tcPr>
            <w:tcW w:w="50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360" w:lineRule="auto"/>
              <w:ind w:right="0"/>
              <w:jc w:val="both"/>
              <w:rPr>
                <w:color w:val="auto"/>
                <w:spacing w:val="0"/>
                <w:position w:val="0"/>
                <w:shd w:val="clear" w:fill="auto"/>
              </w:rPr>
            </w:pPr>
            <w:r>
              <w:rPr>
                <w:rFonts w:hint="eastAsia" w:ascii="宋体" w:hAnsi="宋体" w:eastAsia="宋体" w:cs="宋体"/>
                <w:color w:val="auto"/>
                <w:spacing w:val="0"/>
                <w:position w:val="0"/>
                <w:sz w:val="24"/>
                <w:shd w:val="clear" w:fill="auto"/>
                <w:lang w:val="en-US" w:eastAsia="zh-CN"/>
              </w:rPr>
              <w:t>中国共产党周口市淮阳区委员会宣传部2023年农家书屋补充项目</w:t>
            </w:r>
          </w:p>
        </w:tc>
        <w:tc>
          <w:tcPr>
            <w:tcW w:w="213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360" w:lineRule="auto"/>
              <w:ind w:left="0" w:right="0" w:firstLine="0"/>
              <w:jc w:val="both"/>
              <w:rPr>
                <w:color w:val="auto"/>
                <w:spacing w:val="0"/>
                <w:position w:val="0"/>
                <w:shd w:val="clear" w:fill="auto"/>
              </w:rPr>
            </w:pPr>
            <w:r>
              <w:rPr>
                <w:rFonts w:hint="eastAsia" w:ascii="宋体" w:hAnsi="宋体" w:eastAsia="宋体" w:cs="宋体"/>
                <w:color w:val="auto"/>
                <w:spacing w:val="0"/>
                <w:position w:val="0"/>
                <w:sz w:val="24"/>
                <w:shd w:val="clear" w:fill="auto"/>
                <w:lang w:val="en-US" w:eastAsia="zh-CN"/>
              </w:rPr>
              <w:t>70.20万元</w:t>
            </w:r>
          </w:p>
        </w:tc>
      </w:tr>
    </w:tbl>
    <w:p>
      <w:pPr>
        <w:adjustRightInd w:val="0"/>
        <w:snapToGrid w:val="0"/>
        <w:spacing w:line="360" w:lineRule="auto"/>
        <w:ind w:firstLine="480" w:firstLineChars="200"/>
        <w:rPr>
          <w:rFonts w:ascii="宋体" w:hAnsi="宋体" w:cs="宋体"/>
          <w:sz w:val="24"/>
        </w:rPr>
      </w:pPr>
      <w:r>
        <w:rPr>
          <w:rFonts w:ascii="宋体" w:hAnsi="宋体" w:eastAsia="宋体" w:cs="宋体"/>
          <w:color w:val="auto"/>
          <w:spacing w:val="0"/>
          <w:position w:val="0"/>
          <w:sz w:val="24"/>
          <w:shd w:val="clear" w:fill="auto"/>
        </w:rPr>
        <w:t>采购需求：</w:t>
      </w:r>
      <w:r>
        <w:rPr>
          <w:rFonts w:hint="eastAsia" w:ascii="宋体" w:hAnsi="宋体" w:eastAsia="宋体" w:cs="宋体"/>
          <w:color w:val="auto"/>
          <w:spacing w:val="0"/>
          <w:position w:val="0"/>
          <w:sz w:val="24"/>
          <w:shd w:val="clear" w:fill="auto"/>
          <w:lang w:val="en-US" w:eastAsia="zh-CN"/>
        </w:rPr>
        <w:t>中国共产党周口市淮阳区委员会宣传部2023年农家书屋补充</w:t>
      </w:r>
      <w:r>
        <w:rPr>
          <w:rFonts w:hint="eastAsia" w:ascii="宋体" w:hAnsi="宋体" w:cs="宋体"/>
          <w:sz w:val="24"/>
        </w:rPr>
        <w:t>工作，将出版物足量配送到村，并负责上架登记造册，配合完成相关部门的检查验收等。</w:t>
      </w:r>
      <w:r>
        <w:rPr>
          <w:rFonts w:ascii="宋体" w:hAnsi="宋体" w:cs="宋体"/>
          <w:sz w:val="24"/>
        </w:rPr>
        <w:t>(</w:t>
      </w:r>
      <w:r>
        <w:rPr>
          <w:rFonts w:hint="eastAsia" w:ascii="宋体" w:hAnsi="宋体" w:cs="宋体"/>
          <w:sz w:val="24"/>
        </w:rPr>
        <w:t>数量及要求</w:t>
      </w:r>
      <w:r>
        <w:rPr>
          <w:rFonts w:ascii="宋体" w:hAnsi="宋体" w:cs="宋体"/>
          <w:sz w:val="24"/>
        </w:rPr>
        <w:t>详见</w:t>
      </w:r>
      <w:r>
        <w:rPr>
          <w:rFonts w:hint="eastAsia" w:ascii="宋体" w:hAnsi="宋体" w:cs="宋体"/>
          <w:sz w:val="24"/>
        </w:rPr>
        <w:t>磋商</w:t>
      </w:r>
      <w:r>
        <w:rPr>
          <w:rFonts w:ascii="宋体" w:hAnsi="宋体" w:cs="宋体"/>
          <w:sz w:val="24"/>
        </w:rPr>
        <w:t>文件)</w:t>
      </w:r>
    </w:p>
    <w:p>
      <w:pPr>
        <w:spacing w:before="0" w:after="0" w:line="360" w:lineRule="auto"/>
        <w:ind w:left="0" w:right="0" w:firstLine="48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（名称、数量、简要技术需求</w:t>
      </w:r>
      <w:r>
        <w:rPr>
          <w:rFonts w:hint="eastAsia" w:ascii="宋体" w:hAnsi="宋体" w:eastAsia="宋体" w:cs="宋体"/>
          <w:color w:val="auto"/>
          <w:spacing w:val="0"/>
          <w:position w:val="0"/>
          <w:sz w:val="24"/>
          <w:shd w:val="clear" w:fill="auto"/>
          <w:lang w:val="en-US" w:eastAsia="zh-CN"/>
        </w:rPr>
        <w:t>见后附表</w:t>
      </w:r>
      <w:r>
        <w:rPr>
          <w:rFonts w:ascii="宋体" w:hAnsi="宋体" w:eastAsia="宋体" w:cs="宋体"/>
          <w:color w:val="auto"/>
          <w:spacing w:val="0"/>
          <w:position w:val="0"/>
          <w:sz w:val="24"/>
          <w:shd w:val="clear" w:fill="auto"/>
        </w:rPr>
        <w:t>）</w:t>
      </w:r>
    </w:p>
    <w:p>
      <w:pPr>
        <w:spacing w:before="0" w:after="0" w:line="360" w:lineRule="auto"/>
        <w:ind w:left="0" w:right="0" w:firstLine="480"/>
        <w:jc w:val="both"/>
        <w:rPr>
          <w:rFonts w:hint="default" w:ascii="Times New Roman" w:hAnsi="Times New Roman" w:eastAsia="宋体" w:cs="Times New Roman"/>
          <w:color w:val="auto"/>
          <w:spacing w:val="0"/>
          <w:position w:val="0"/>
          <w:sz w:val="24"/>
          <w:shd w:val="clear" w:fill="auto"/>
          <w:lang w:val="en-US" w:eastAsia="zh-CN"/>
        </w:rPr>
      </w:pPr>
      <w:r>
        <w:rPr>
          <w:rFonts w:ascii="宋体" w:hAnsi="宋体" w:eastAsia="宋体" w:cs="宋体"/>
          <w:color w:val="auto"/>
          <w:spacing w:val="0"/>
          <w:position w:val="0"/>
          <w:sz w:val="24"/>
          <w:shd w:val="clear" w:fill="auto"/>
        </w:rPr>
        <w:t>合同履行期限：</w:t>
      </w:r>
      <w:r>
        <w:rPr>
          <w:rFonts w:hint="eastAsia" w:ascii="宋体" w:hAnsi="宋体" w:eastAsia="宋体" w:cs="宋体"/>
          <w:color w:val="auto"/>
          <w:spacing w:val="0"/>
          <w:position w:val="0"/>
          <w:sz w:val="24"/>
          <w:shd w:val="clear" w:fill="auto"/>
          <w:lang w:val="en-US" w:eastAsia="zh-CN"/>
        </w:rPr>
        <w:t>60日历日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rPr>
        <w:t>是否接受进口产品：否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i w:val="0"/>
          <w:iCs w:val="0"/>
          <w:color w:val="auto"/>
          <w:sz w:val="24"/>
          <w:szCs w:val="24"/>
          <w:lang w:eastAsia="zh-CN"/>
        </w:rPr>
      </w:pPr>
      <w:r>
        <w:rPr>
          <w:rFonts w:hint="eastAsia" w:ascii="宋体" w:hAnsi="宋体" w:eastAsia="宋体" w:cs="宋体"/>
          <w:i w:val="0"/>
          <w:iCs w:val="0"/>
          <w:color w:val="auto"/>
          <w:sz w:val="24"/>
          <w:szCs w:val="24"/>
        </w:rPr>
        <w:t>本项目是否接受联合体投标</w:t>
      </w:r>
      <w:r>
        <w:rPr>
          <w:rFonts w:hint="eastAsia" w:ascii="宋体" w:hAnsi="宋体" w:eastAsia="宋体" w:cs="宋体"/>
          <w:i w:val="0"/>
          <w:iCs w:val="0"/>
          <w:color w:val="auto"/>
          <w:sz w:val="24"/>
          <w:szCs w:val="24"/>
          <w:lang w:eastAsia="zh-CN"/>
        </w:rPr>
        <w:t>：</w:t>
      </w:r>
      <w:r>
        <w:rPr>
          <w:rFonts w:hint="eastAsia" w:ascii="宋体" w:hAnsi="宋体" w:eastAsia="宋体" w:cs="宋体"/>
          <w:i w:val="0"/>
          <w:iCs w:val="0"/>
          <w:color w:val="auto"/>
          <w:sz w:val="24"/>
          <w:szCs w:val="24"/>
        </w:rPr>
        <w:t>否</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rPr>
        <w:t>本项目</w:t>
      </w:r>
      <w:r>
        <w:rPr>
          <w:rFonts w:hint="eastAsia" w:ascii="宋体" w:hAnsi="宋体" w:eastAsia="宋体" w:cs="宋体"/>
          <w:i w:val="0"/>
          <w:iCs w:val="0"/>
          <w:color w:val="auto"/>
          <w:sz w:val="24"/>
          <w:szCs w:val="24"/>
          <w:lang w:val="en-US" w:eastAsia="zh-CN"/>
        </w:rPr>
        <w:t>是否为只面向中小企业采购：否。</w:t>
      </w:r>
    </w:p>
    <w:p>
      <w:pPr>
        <w:spacing w:before="0" w:after="0" w:line="360" w:lineRule="auto"/>
        <w:ind w:left="0" w:right="0" w:firstLine="0"/>
        <w:jc w:val="left"/>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二、申请人的资格要求：</w:t>
      </w:r>
    </w:p>
    <w:p>
      <w:pPr>
        <w:spacing w:before="0" w:after="0" w:line="360" w:lineRule="auto"/>
        <w:ind w:left="0" w:right="0" w:firstLine="540"/>
        <w:jc w:val="both"/>
        <w:rPr>
          <w:rFonts w:ascii="Times New Roman" w:hAnsi="Times New Roman" w:eastAsia="Times New Roman" w:cs="Times New Roman"/>
          <w:color w:val="auto"/>
          <w:spacing w:val="0"/>
          <w:position w:val="0"/>
          <w:sz w:val="24"/>
          <w:shd w:val="clear" w:fill="auto"/>
        </w:rPr>
      </w:pPr>
      <w:r>
        <w:rPr>
          <w:rFonts w:ascii="Times New Roman" w:hAnsi="Times New Roman" w:eastAsia="Times New Roman" w:cs="Times New Roman"/>
          <w:color w:val="auto"/>
          <w:spacing w:val="0"/>
          <w:position w:val="0"/>
          <w:sz w:val="24"/>
          <w:shd w:val="clear" w:fill="auto"/>
        </w:rPr>
        <w:t>1.</w:t>
      </w:r>
      <w:r>
        <w:rPr>
          <w:rFonts w:ascii="宋体" w:hAnsi="宋体" w:eastAsia="宋体" w:cs="宋体"/>
          <w:color w:val="auto"/>
          <w:spacing w:val="0"/>
          <w:position w:val="0"/>
          <w:sz w:val="24"/>
          <w:shd w:val="clear" w:fill="auto"/>
        </w:rPr>
        <w:t>满足《中华人民共和国政府采购法》第二十二条规定；</w:t>
      </w:r>
    </w:p>
    <w:p>
      <w:pPr>
        <w:spacing w:before="0" w:after="0" w:line="360" w:lineRule="auto"/>
        <w:ind w:left="0" w:right="0" w:firstLine="48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w:t>
      </w:r>
      <w:r>
        <w:rPr>
          <w:rFonts w:ascii="Times New Roman" w:hAnsi="Times New Roman" w:eastAsia="Times New Roman" w:cs="Times New Roman"/>
          <w:color w:val="auto"/>
          <w:spacing w:val="0"/>
          <w:position w:val="0"/>
          <w:sz w:val="24"/>
          <w:shd w:val="clear" w:fill="auto"/>
        </w:rPr>
        <w:t>1</w:t>
      </w:r>
      <w:r>
        <w:rPr>
          <w:rFonts w:ascii="宋体" w:hAnsi="宋体" w:eastAsia="宋体" w:cs="宋体"/>
          <w:color w:val="auto"/>
          <w:spacing w:val="0"/>
          <w:position w:val="0"/>
          <w:sz w:val="24"/>
          <w:shd w:val="clear" w:fill="auto"/>
        </w:rPr>
        <w:t>）具有独立承担民事责任的能力；</w:t>
      </w:r>
      <w:r>
        <w:rPr>
          <w:rFonts w:ascii="Times New Roman" w:hAnsi="Times New Roman" w:eastAsia="Times New Roman" w:cs="Times New Roman"/>
          <w:color w:val="auto"/>
          <w:spacing w:val="0"/>
          <w:position w:val="0"/>
          <w:sz w:val="24"/>
          <w:shd w:val="clear" w:fill="auto"/>
        </w:rPr>
        <w:t xml:space="preserve"> </w:t>
      </w:r>
    </w:p>
    <w:p>
      <w:pPr>
        <w:spacing w:before="0" w:after="0" w:line="360" w:lineRule="auto"/>
        <w:ind w:left="0" w:right="0" w:firstLine="48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w:t>
      </w:r>
      <w:r>
        <w:rPr>
          <w:rFonts w:ascii="Times New Roman" w:hAnsi="Times New Roman" w:eastAsia="Times New Roman" w:cs="Times New Roman"/>
          <w:color w:val="auto"/>
          <w:spacing w:val="0"/>
          <w:position w:val="0"/>
          <w:sz w:val="24"/>
          <w:shd w:val="clear" w:fill="auto"/>
        </w:rPr>
        <w:t>2</w:t>
      </w:r>
      <w:r>
        <w:rPr>
          <w:rFonts w:ascii="宋体" w:hAnsi="宋体" w:eastAsia="宋体" w:cs="宋体"/>
          <w:color w:val="auto"/>
          <w:spacing w:val="0"/>
          <w:position w:val="0"/>
          <w:sz w:val="24"/>
          <w:shd w:val="clear" w:fill="auto"/>
        </w:rPr>
        <w:t>）具有良好的商业信誉和健全的财务会计制度；</w:t>
      </w:r>
      <w:r>
        <w:rPr>
          <w:rFonts w:ascii="Times New Roman" w:hAnsi="Times New Roman" w:eastAsia="Times New Roman" w:cs="Times New Roman"/>
          <w:color w:val="auto"/>
          <w:spacing w:val="0"/>
          <w:position w:val="0"/>
          <w:sz w:val="24"/>
          <w:shd w:val="clear" w:fill="auto"/>
        </w:rPr>
        <w:t xml:space="preserve"> </w:t>
      </w:r>
    </w:p>
    <w:p>
      <w:pPr>
        <w:spacing w:before="0" w:after="0" w:line="360" w:lineRule="auto"/>
        <w:ind w:left="0" w:right="0" w:firstLine="48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w:t>
      </w:r>
      <w:r>
        <w:rPr>
          <w:rFonts w:ascii="Times New Roman" w:hAnsi="Times New Roman" w:eastAsia="Times New Roman" w:cs="Times New Roman"/>
          <w:color w:val="auto"/>
          <w:spacing w:val="0"/>
          <w:position w:val="0"/>
          <w:sz w:val="24"/>
          <w:shd w:val="clear" w:fill="auto"/>
        </w:rPr>
        <w:t>3</w:t>
      </w:r>
      <w:r>
        <w:rPr>
          <w:rFonts w:ascii="宋体" w:hAnsi="宋体" w:eastAsia="宋体" w:cs="宋体"/>
          <w:color w:val="auto"/>
          <w:spacing w:val="0"/>
          <w:position w:val="0"/>
          <w:sz w:val="24"/>
          <w:shd w:val="clear" w:fill="auto"/>
        </w:rPr>
        <w:t>）具有履行合同所必需的设备和专业技术能力；</w:t>
      </w:r>
      <w:r>
        <w:rPr>
          <w:rFonts w:ascii="Times New Roman" w:hAnsi="Times New Roman" w:eastAsia="Times New Roman" w:cs="Times New Roman"/>
          <w:color w:val="auto"/>
          <w:spacing w:val="0"/>
          <w:position w:val="0"/>
          <w:sz w:val="24"/>
          <w:shd w:val="clear" w:fill="auto"/>
        </w:rPr>
        <w:t xml:space="preserve"> </w:t>
      </w:r>
    </w:p>
    <w:p>
      <w:pPr>
        <w:spacing w:before="0" w:after="0" w:line="360" w:lineRule="auto"/>
        <w:ind w:left="0" w:right="0" w:firstLine="48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w:t>
      </w:r>
      <w:r>
        <w:rPr>
          <w:rFonts w:ascii="Times New Roman" w:hAnsi="Times New Roman" w:eastAsia="Times New Roman" w:cs="Times New Roman"/>
          <w:color w:val="auto"/>
          <w:spacing w:val="0"/>
          <w:position w:val="0"/>
          <w:sz w:val="24"/>
          <w:shd w:val="clear" w:fill="auto"/>
        </w:rPr>
        <w:t>4</w:t>
      </w:r>
      <w:r>
        <w:rPr>
          <w:rFonts w:ascii="宋体" w:hAnsi="宋体" w:eastAsia="宋体" w:cs="宋体"/>
          <w:color w:val="auto"/>
          <w:spacing w:val="0"/>
          <w:position w:val="0"/>
          <w:sz w:val="24"/>
          <w:shd w:val="clear" w:fill="auto"/>
        </w:rPr>
        <w:t>）有依法缴纳税收和社会保障资金的良好记录；</w:t>
      </w:r>
      <w:r>
        <w:rPr>
          <w:rFonts w:ascii="Times New Roman" w:hAnsi="Times New Roman" w:eastAsia="Times New Roman" w:cs="Times New Roman"/>
          <w:color w:val="auto"/>
          <w:spacing w:val="0"/>
          <w:position w:val="0"/>
          <w:sz w:val="24"/>
          <w:shd w:val="clear" w:fill="auto"/>
        </w:rPr>
        <w:t xml:space="preserve"> </w:t>
      </w:r>
    </w:p>
    <w:p>
      <w:pPr>
        <w:spacing w:before="0" w:after="0" w:line="360" w:lineRule="auto"/>
        <w:ind w:left="0" w:right="0" w:firstLine="48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w:t>
      </w:r>
      <w:r>
        <w:rPr>
          <w:rFonts w:ascii="Times New Roman" w:hAnsi="Times New Roman" w:eastAsia="Times New Roman" w:cs="Times New Roman"/>
          <w:color w:val="auto"/>
          <w:spacing w:val="0"/>
          <w:position w:val="0"/>
          <w:sz w:val="24"/>
          <w:shd w:val="clear" w:fill="auto"/>
        </w:rPr>
        <w:t>5</w:t>
      </w:r>
      <w:r>
        <w:rPr>
          <w:rFonts w:ascii="宋体" w:hAnsi="宋体" w:eastAsia="宋体" w:cs="宋体"/>
          <w:color w:val="auto"/>
          <w:spacing w:val="0"/>
          <w:position w:val="0"/>
          <w:sz w:val="24"/>
          <w:shd w:val="clear" w:fill="auto"/>
        </w:rPr>
        <w:t>）参加政府采购活动前三年内，在经营活动中没有重大违法记录；</w:t>
      </w:r>
      <w:r>
        <w:rPr>
          <w:rFonts w:ascii="Times New Roman" w:hAnsi="Times New Roman" w:eastAsia="Times New Roman" w:cs="Times New Roman"/>
          <w:color w:val="auto"/>
          <w:spacing w:val="0"/>
          <w:position w:val="0"/>
          <w:sz w:val="24"/>
          <w:shd w:val="clear" w:fill="auto"/>
        </w:rPr>
        <w:t xml:space="preserve"> </w:t>
      </w:r>
    </w:p>
    <w:p>
      <w:pPr>
        <w:spacing w:before="0" w:after="0" w:line="360" w:lineRule="auto"/>
        <w:ind w:left="0" w:right="0" w:firstLine="48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4"/>
          <w:shd w:val="clear" w:fill="auto"/>
        </w:rPr>
        <w:t>（</w:t>
      </w:r>
      <w:r>
        <w:rPr>
          <w:rFonts w:ascii="Times New Roman" w:hAnsi="Times New Roman" w:eastAsia="Times New Roman" w:cs="Times New Roman"/>
          <w:color w:val="auto"/>
          <w:spacing w:val="0"/>
          <w:position w:val="0"/>
          <w:sz w:val="24"/>
          <w:shd w:val="clear" w:fill="auto"/>
        </w:rPr>
        <w:t>6</w:t>
      </w:r>
      <w:r>
        <w:rPr>
          <w:rFonts w:ascii="宋体" w:hAnsi="宋体" w:eastAsia="宋体" w:cs="宋体"/>
          <w:color w:val="auto"/>
          <w:spacing w:val="0"/>
          <w:position w:val="0"/>
          <w:sz w:val="24"/>
          <w:shd w:val="clear" w:fill="auto"/>
        </w:rPr>
        <w:t>）法律、行政法规规定的其他条件。</w:t>
      </w:r>
      <w:r>
        <w:rPr>
          <w:rFonts w:ascii="Times New Roman" w:hAnsi="Times New Roman" w:eastAsia="Times New Roman" w:cs="Times New Roman"/>
          <w:color w:val="auto"/>
          <w:spacing w:val="0"/>
          <w:position w:val="0"/>
          <w:sz w:val="24"/>
          <w:shd w:val="clear" w:fill="auto"/>
        </w:rPr>
        <w:t xml:space="preserve"> </w:t>
      </w:r>
    </w:p>
    <w:p>
      <w:pPr>
        <w:spacing w:before="0" w:after="0" w:line="360" w:lineRule="auto"/>
        <w:ind w:left="0" w:right="0" w:firstLine="540"/>
        <w:jc w:val="both"/>
        <w:rPr>
          <w:rFonts w:ascii="Times New Roman" w:hAnsi="Times New Roman" w:eastAsia="Times New Roman" w:cs="Times New Roman"/>
          <w:color w:val="auto"/>
          <w:spacing w:val="0"/>
          <w:position w:val="0"/>
          <w:sz w:val="24"/>
          <w:shd w:val="clear" w:fill="auto"/>
        </w:rPr>
      </w:pPr>
      <w:r>
        <w:rPr>
          <w:rFonts w:ascii="Times New Roman" w:hAnsi="Times New Roman" w:eastAsia="Times New Roman" w:cs="Times New Roman"/>
          <w:color w:val="auto"/>
          <w:spacing w:val="0"/>
          <w:position w:val="0"/>
          <w:sz w:val="24"/>
          <w:shd w:val="clear" w:fill="auto"/>
        </w:rPr>
        <w:t>2.</w:t>
      </w:r>
      <w:r>
        <w:rPr>
          <w:rFonts w:ascii="宋体" w:hAnsi="宋体" w:eastAsia="宋体" w:cs="宋体"/>
          <w:color w:val="auto"/>
          <w:spacing w:val="0"/>
          <w:position w:val="0"/>
          <w:sz w:val="24"/>
          <w:shd w:val="clear" w:fill="auto"/>
        </w:rPr>
        <w:t>落实政府采购政策需满足的资格要求：促进中小企业和监狱企业发展扶持政策、政府强制采购节能产品强制采购、节能产品及环境标志产品优先采购、促进残疾人就业政府采购政策。</w:t>
      </w:r>
      <w:r>
        <w:rPr>
          <w:rFonts w:ascii="Times New Roman" w:hAnsi="Times New Roman" w:eastAsia="Times New Roman" w:cs="Times New Roman"/>
          <w:color w:val="auto"/>
          <w:spacing w:val="0"/>
          <w:position w:val="0"/>
          <w:sz w:val="24"/>
          <w:shd w:val="clear" w:fill="auto"/>
        </w:rPr>
        <w:t xml:space="preserve"> </w:t>
      </w:r>
    </w:p>
    <w:p>
      <w:pPr>
        <w:adjustRightInd w:val="0"/>
        <w:snapToGrid w:val="0"/>
        <w:spacing w:line="360" w:lineRule="auto"/>
        <w:ind w:firstLine="480" w:firstLineChars="200"/>
        <w:rPr>
          <w:rFonts w:ascii="宋体" w:hAnsi="宋体" w:eastAsia="宋体" w:cs="宋体"/>
          <w:color w:val="auto"/>
          <w:spacing w:val="0"/>
          <w:position w:val="0"/>
          <w:sz w:val="24"/>
          <w:shd w:val="clear" w:fill="auto"/>
        </w:rPr>
      </w:pPr>
      <w:r>
        <w:rPr>
          <w:rFonts w:ascii="Times New Roman" w:hAnsi="Times New Roman" w:eastAsia="Times New Roman" w:cs="Times New Roman"/>
          <w:color w:val="auto"/>
          <w:spacing w:val="0"/>
          <w:position w:val="0"/>
          <w:sz w:val="24"/>
          <w:shd w:val="clear" w:fill="auto"/>
        </w:rPr>
        <w:t>3.</w:t>
      </w:r>
      <w:r>
        <w:rPr>
          <w:rFonts w:ascii="宋体" w:hAnsi="宋体" w:eastAsia="宋体" w:cs="宋体"/>
          <w:color w:val="auto"/>
          <w:spacing w:val="0"/>
          <w:position w:val="0"/>
          <w:sz w:val="24"/>
          <w:shd w:val="clear" w:fill="auto"/>
        </w:rPr>
        <w:t>本项目的特定资格要求：</w:t>
      </w:r>
    </w:p>
    <w:p>
      <w:pPr>
        <w:adjustRightInd w:val="0"/>
        <w:snapToGrid w:val="0"/>
        <w:spacing w:line="360" w:lineRule="auto"/>
        <w:ind w:firstLine="480" w:firstLineChars="200"/>
        <w:rPr>
          <w:rFonts w:ascii="宋体" w:hAnsi="宋体" w:cs="宋体"/>
          <w:sz w:val="24"/>
        </w:rPr>
      </w:pPr>
      <w:r>
        <w:rPr>
          <w:rFonts w:hint="eastAsia" w:ascii="宋体" w:hAnsi="宋体" w:cs="宋体"/>
          <w:sz w:val="24"/>
        </w:rPr>
        <w:t>（1）依据财库[2016]125号文件规定，对列入失信被执行人、重大税收违法案件当事人名单、政府采购严重违法失信行为记录名单及其他不符合《中华人民共和国政府采购法》第二十二条规定条件的供应商，拒绝其参与本次政府采购活动。投标人需通过“信用中国”网站(www.creditchina.gov.cn)对“列入失信被执行人、重大税收违法案件当事人名单、政府采购严重违法失信行为记录名单”企业和法定代表人的查询，通过中国政府采购网(www.ccgp.gov.cn)对“政府采购严重违法失信行为信息记录”企业信用记录查询（投标文件中提供网站查询截屏，查询时间公告后有效）。</w:t>
      </w:r>
    </w:p>
    <w:p>
      <w:pPr>
        <w:adjustRightInd w:val="0"/>
        <w:snapToGrid w:val="0"/>
        <w:spacing w:line="360" w:lineRule="auto"/>
        <w:ind w:firstLine="480" w:firstLineChars="200"/>
        <w:rPr>
          <w:rFonts w:hint="eastAsia" w:ascii="宋体" w:hAnsi="宋体" w:cs="宋体"/>
          <w:sz w:val="24"/>
          <w:lang w:eastAsia="zh-CN"/>
        </w:rPr>
      </w:pPr>
      <w:r>
        <w:rPr>
          <w:rFonts w:hint="eastAsia" w:ascii="宋体" w:hAnsi="宋体" w:cs="宋体"/>
          <w:sz w:val="24"/>
        </w:rPr>
        <w:t>（2）供应商在中华人民共和国境内注册的，具有有效的营业执照，具有出版物经营许可证</w:t>
      </w:r>
      <w:r>
        <w:rPr>
          <w:rFonts w:hint="eastAsia" w:ascii="宋体" w:hAnsi="宋体" w:cs="宋体"/>
          <w:sz w:val="24"/>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lang w:val="en-US" w:eastAsia="zh-CN"/>
        </w:rPr>
      </w:pPr>
      <w:r>
        <w:rPr>
          <w:rFonts w:hint="eastAsia" w:ascii="宋体" w:hAnsi="宋体" w:eastAsia="宋体" w:cs="宋体"/>
          <w:sz w:val="24"/>
          <w:szCs w:val="24"/>
        </w:rPr>
        <w:t>（3）法定代表人为同一个人的两个及两个以上法人，母公司、全资子公司及其控股公司，都不得在同一货物招标中同时投标。</w:t>
      </w:r>
    </w:p>
    <w:p>
      <w:pPr>
        <w:spacing w:before="0" w:after="0" w:line="360" w:lineRule="auto"/>
        <w:ind w:left="0" w:right="0" w:firstLine="0"/>
        <w:jc w:val="left"/>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三、获取采购文件</w:t>
      </w:r>
    </w:p>
    <w:p>
      <w:pPr>
        <w:spacing w:before="0" w:after="0" w:line="360" w:lineRule="auto"/>
        <w:ind w:left="0" w:right="0" w:firstLine="54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时间：</w:t>
      </w:r>
      <w:r>
        <w:rPr>
          <w:rFonts w:hint="eastAsia" w:ascii="宋体" w:hAnsi="宋体" w:eastAsia="宋体" w:cs="宋体"/>
          <w:color w:val="auto"/>
          <w:spacing w:val="0"/>
          <w:position w:val="0"/>
          <w:sz w:val="24"/>
          <w:u w:val="single"/>
          <w:shd w:val="clear" w:fill="auto"/>
          <w:lang w:val="en-US" w:eastAsia="zh-CN"/>
        </w:rPr>
        <w:t>2024</w:t>
      </w:r>
      <w:r>
        <w:rPr>
          <w:rFonts w:ascii="宋体" w:hAnsi="宋体" w:eastAsia="宋体" w:cs="宋体"/>
          <w:color w:val="auto"/>
          <w:spacing w:val="0"/>
          <w:position w:val="0"/>
          <w:sz w:val="24"/>
          <w:u w:val="single"/>
          <w:shd w:val="clear" w:fill="auto"/>
        </w:rPr>
        <w:t>年</w:t>
      </w:r>
      <w:r>
        <w:rPr>
          <w:rFonts w:hint="eastAsia" w:ascii="Times New Roman" w:hAnsi="Times New Roman" w:eastAsia="宋体" w:cs="Times New Roman"/>
          <w:color w:val="auto"/>
          <w:spacing w:val="0"/>
          <w:position w:val="0"/>
          <w:sz w:val="24"/>
          <w:u w:val="single"/>
          <w:shd w:val="clear" w:fill="auto"/>
          <w:lang w:val="en-US" w:eastAsia="zh-CN"/>
        </w:rPr>
        <w:t>6</w:t>
      </w:r>
      <w:r>
        <w:rPr>
          <w:rFonts w:ascii="宋体" w:hAnsi="宋体" w:eastAsia="宋体" w:cs="宋体"/>
          <w:color w:val="auto"/>
          <w:spacing w:val="0"/>
          <w:position w:val="0"/>
          <w:sz w:val="24"/>
          <w:u w:val="single"/>
          <w:shd w:val="clear" w:fill="auto"/>
        </w:rPr>
        <w:t>月</w:t>
      </w:r>
      <w:r>
        <w:rPr>
          <w:rFonts w:hint="eastAsia" w:ascii="Times New Roman" w:hAnsi="Times New Roman" w:eastAsia="宋体" w:cs="Times New Roman"/>
          <w:color w:val="auto"/>
          <w:spacing w:val="0"/>
          <w:position w:val="0"/>
          <w:sz w:val="24"/>
          <w:u w:val="single"/>
          <w:shd w:val="clear" w:fill="auto"/>
          <w:lang w:val="en-US" w:eastAsia="zh-CN"/>
        </w:rPr>
        <w:t>5</w:t>
      </w:r>
      <w:r>
        <w:rPr>
          <w:rFonts w:ascii="宋体" w:hAnsi="宋体" w:eastAsia="宋体" w:cs="宋体"/>
          <w:color w:val="auto"/>
          <w:spacing w:val="0"/>
          <w:position w:val="0"/>
          <w:sz w:val="24"/>
          <w:u w:val="single"/>
          <w:shd w:val="clear" w:fill="auto"/>
        </w:rPr>
        <w:t>日</w:t>
      </w:r>
      <w:r>
        <w:rPr>
          <w:rFonts w:ascii="宋体" w:hAnsi="宋体" w:eastAsia="宋体" w:cs="宋体"/>
          <w:color w:val="auto"/>
          <w:spacing w:val="0"/>
          <w:position w:val="0"/>
          <w:sz w:val="24"/>
          <w:shd w:val="clear" w:fill="auto"/>
        </w:rPr>
        <w:t>至</w:t>
      </w:r>
      <w:r>
        <w:rPr>
          <w:rFonts w:hint="eastAsia" w:ascii="Times New Roman" w:hAnsi="Times New Roman" w:eastAsia="宋体" w:cs="Times New Roman"/>
          <w:color w:val="auto"/>
          <w:spacing w:val="0"/>
          <w:position w:val="0"/>
          <w:sz w:val="24"/>
          <w:u w:val="single"/>
          <w:shd w:val="clear" w:fill="auto"/>
          <w:lang w:val="en-US" w:eastAsia="zh-CN"/>
        </w:rPr>
        <w:t>2024</w:t>
      </w:r>
      <w:r>
        <w:rPr>
          <w:rFonts w:ascii="宋体" w:hAnsi="宋体" w:eastAsia="宋体" w:cs="宋体"/>
          <w:color w:val="auto"/>
          <w:spacing w:val="0"/>
          <w:position w:val="0"/>
          <w:sz w:val="24"/>
          <w:u w:val="single"/>
          <w:shd w:val="clear" w:fill="auto"/>
        </w:rPr>
        <w:t>年</w:t>
      </w:r>
      <w:r>
        <w:rPr>
          <w:rFonts w:hint="eastAsia" w:ascii="Times New Roman" w:hAnsi="Times New Roman" w:eastAsia="宋体" w:cs="Times New Roman"/>
          <w:color w:val="auto"/>
          <w:spacing w:val="0"/>
          <w:position w:val="0"/>
          <w:sz w:val="24"/>
          <w:u w:val="single"/>
          <w:shd w:val="clear" w:fill="auto"/>
          <w:lang w:val="en-US" w:eastAsia="zh-CN"/>
        </w:rPr>
        <w:t>6</w:t>
      </w:r>
      <w:r>
        <w:rPr>
          <w:rFonts w:ascii="宋体" w:hAnsi="宋体" w:eastAsia="宋体" w:cs="宋体"/>
          <w:color w:val="auto"/>
          <w:spacing w:val="0"/>
          <w:position w:val="0"/>
          <w:sz w:val="24"/>
          <w:u w:val="single"/>
          <w:shd w:val="clear" w:fill="auto"/>
        </w:rPr>
        <w:t>月</w:t>
      </w:r>
      <w:r>
        <w:rPr>
          <w:rFonts w:hint="eastAsia" w:ascii="Times New Roman" w:hAnsi="Times New Roman" w:eastAsia="宋体" w:cs="Times New Roman"/>
          <w:color w:val="auto"/>
          <w:spacing w:val="0"/>
          <w:position w:val="0"/>
          <w:sz w:val="24"/>
          <w:u w:val="single"/>
          <w:shd w:val="clear" w:fill="auto"/>
          <w:lang w:val="en-US" w:eastAsia="zh-CN"/>
        </w:rPr>
        <w:t>13</w:t>
      </w:r>
      <w:r>
        <w:rPr>
          <w:rFonts w:ascii="宋体" w:hAnsi="宋体" w:eastAsia="宋体" w:cs="宋体"/>
          <w:color w:val="auto"/>
          <w:spacing w:val="0"/>
          <w:position w:val="0"/>
          <w:sz w:val="24"/>
          <w:u w:val="single"/>
          <w:shd w:val="clear" w:fill="auto"/>
        </w:rPr>
        <w:t>日</w:t>
      </w:r>
      <w:r>
        <w:rPr>
          <w:rFonts w:ascii="宋体" w:hAnsi="宋体" w:eastAsia="宋体" w:cs="宋体"/>
          <w:color w:val="auto"/>
          <w:spacing w:val="0"/>
          <w:position w:val="0"/>
          <w:sz w:val="24"/>
          <w:shd w:val="clear" w:fill="auto"/>
        </w:rPr>
        <w:t>（北京时间，法定节假日除外</w:t>
      </w:r>
      <w:r>
        <w:rPr>
          <w:rFonts w:ascii="Times New Roman" w:hAnsi="Times New Roman" w:eastAsia="Times New Roman" w:cs="Times New Roman"/>
          <w:color w:val="auto"/>
          <w:spacing w:val="0"/>
          <w:position w:val="0"/>
          <w:sz w:val="24"/>
          <w:shd w:val="clear" w:fill="auto"/>
        </w:rPr>
        <w:t xml:space="preserve"> </w:t>
      </w:r>
      <w:r>
        <w:rPr>
          <w:rFonts w:ascii="宋体" w:hAnsi="宋体" w:eastAsia="宋体" w:cs="宋体"/>
          <w:color w:val="auto"/>
          <w:spacing w:val="0"/>
          <w:position w:val="0"/>
          <w:sz w:val="24"/>
          <w:shd w:val="clear" w:fill="auto"/>
        </w:rPr>
        <w:t>）</w:t>
      </w:r>
    </w:p>
    <w:p>
      <w:pPr>
        <w:spacing w:before="0" w:after="0" w:line="36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地点：周口市公共资源交易中心网（http://jyzx.zhoukou.gov.cn）</w:t>
      </w:r>
    </w:p>
    <w:p>
      <w:pPr>
        <w:spacing w:before="0" w:after="0" w:line="36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方式：供应商请在网站自主注册后下载采购文件（zkzf格式）及资料，需办理CA数字证书后方可提交响应文件，具体办理事宜请查阅周口市公共资源交易中心网站。</w:t>
      </w:r>
    </w:p>
    <w:p>
      <w:pPr>
        <w:spacing w:before="0" w:after="0" w:line="360" w:lineRule="auto"/>
        <w:ind w:left="0" w:right="0" w:firstLine="54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售价：</w:t>
      </w:r>
      <w:r>
        <w:rPr>
          <w:rFonts w:ascii="Times New Roman" w:hAnsi="Times New Roman" w:eastAsia="Times New Roman" w:cs="Times New Roman"/>
          <w:color w:val="auto"/>
          <w:spacing w:val="0"/>
          <w:position w:val="0"/>
          <w:sz w:val="24"/>
          <w:shd w:val="clear" w:fill="auto"/>
        </w:rPr>
        <w:t>0</w:t>
      </w:r>
    </w:p>
    <w:p>
      <w:pPr>
        <w:spacing w:before="0" w:after="0" w:line="360" w:lineRule="auto"/>
        <w:ind w:left="0" w:right="0" w:firstLine="0"/>
        <w:jc w:val="left"/>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四、响应文件提交</w:t>
      </w:r>
    </w:p>
    <w:p>
      <w:pPr>
        <w:spacing w:before="0" w:after="0" w:line="360" w:lineRule="auto"/>
        <w:ind w:left="0" w:right="0" w:firstLine="480"/>
        <w:jc w:val="both"/>
        <w:rPr>
          <w:rFonts w:ascii="Times New Roman" w:hAnsi="Times New Roman" w:eastAsia="Times New Roman" w:cs="Times New Roman"/>
          <w:color w:val="auto"/>
          <w:spacing w:val="0"/>
          <w:position w:val="0"/>
          <w:sz w:val="24"/>
          <w:u w:val="single"/>
          <w:shd w:val="clear" w:fill="auto"/>
        </w:rPr>
      </w:pPr>
      <w:r>
        <w:rPr>
          <w:rFonts w:ascii="宋体" w:hAnsi="宋体" w:eastAsia="宋体" w:cs="宋体"/>
          <w:color w:val="auto"/>
          <w:spacing w:val="0"/>
          <w:position w:val="0"/>
          <w:sz w:val="24"/>
          <w:shd w:val="clear" w:fill="auto"/>
        </w:rPr>
        <w:t>截止时间：</w:t>
      </w:r>
      <w:r>
        <w:rPr>
          <w:rFonts w:hint="eastAsia" w:ascii="宋体" w:hAnsi="宋体" w:eastAsia="宋体" w:cs="宋体"/>
          <w:color w:val="auto"/>
          <w:spacing w:val="0"/>
          <w:position w:val="0"/>
          <w:sz w:val="24"/>
          <w:shd w:val="clear" w:fill="auto"/>
          <w:lang w:val="en-US" w:eastAsia="zh-CN"/>
        </w:rPr>
        <w:t>2024</w:t>
      </w:r>
      <w:r>
        <w:rPr>
          <w:rFonts w:ascii="宋体" w:hAnsi="宋体" w:eastAsia="宋体" w:cs="宋体"/>
          <w:color w:val="auto"/>
          <w:spacing w:val="0"/>
          <w:position w:val="0"/>
          <w:sz w:val="24"/>
          <w:shd w:val="clear" w:fill="auto"/>
        </w:rPr>
        <w:t>年</w:t>
      </w:r>
      <w:r>
        <w:rPr>
          <w:rFonts w:hint="eastAsia" w:ascii="宋体" w:hAnsi="宋体" w:eastAsia="宋体" w:cs="宋体"/>
          <w:color w:val="auto"/>
          <w:spacing w:val="0"/>
          <w:position w:val="0"/>
          <w:sz w:val="24"/>
          <w:shd w:val="clear" w:fill="auto"/>
          <w:lang w:val="en-US" w:eastAsia="zh-CN"/>
        </w:rPr>
        <w:t>6</w:t>
      </w:r>
      <w:r>
        <w:rPr>
          <w:rFonts w:ascii="宋体" w:hAnsi="宋体" w:eastAsia="宋体" w:cs="宋体"/>
          <w:color w:val="auto"/>
          <w:spacing w:val="0"/>
          <w:position w:val="0"/>
          <w:sz w:val="24"/>
          <w:shd w:val="clear" w:fill="auto"/>
        </w:rPr>
        <w:t>月</w:t>
      </w:r>
      <w:r>
        <w:rPr>
          <w:rFonts w:hint="eastAsia" w:ascii="宋体" w:hAnsi="宋体" w:eastAsia="宋体" w:cs="宋体"/>
          <w:color w:val="auto"/>
          <w:spacing w:val="0"/>
          <w:position w:val="0"/>
          <w:sz w:val="24"/>
          <w:shd w:val="clear" w:fill="auto"/>
          <w:lang w:val="en-US" w:eastAsia="zh-CN"/>
        </w:rPr>
        <w:t>17</w:t>
      </w:r>
      <w:r>
        <w:rPr>
          <w:rFonts w:ascii="宋体" w:hAnsi="宋体" w:eastAsia="宋体" w:cs="宋体"/>
          <w:color w:val="auto"/>
          <w:spacing w:val="0"/>
          <w:position w:val="0"/>
          <w:sz w:val="24"/>
          <w:shd w:val="clear" w:fill="auto"/>
        </w:rPr>
        <w:t>日</w:t>
      </w:r>
      <w:r>
        <w:rPr>
          <w:rFonts w:hint="eastAsia" w:ascii="宋体" w:hAnsi="宋体" w:eastAsia="宋体" w:cs="宋体"/>
          <w:color w:val="auto"/>
          <w:spacing w:val="0"/>
          <w:position w:val="0"/>
          <w:sz w:val="24"/>
          <w:shd w:val="clear" w:fill="auto"/>
          <w:lang w:val="en-US" w:eastAsia="zh-CN"/>
        </w:rPr>
        <w:t>10</w:t>
      </w:r>
      <w:r>
        <w:rPr>
          <w:rFonts w:ascii="宋体" w:hAnsi="宋体" w:eastAsia="宋体" w:cs="宋体"/>
          <w:color w:val="auto"/>
          <w:spacing w:val="0"/>
          <w:position w:val="0"/>
          <w:sz w:val="24"/>
          <w:shd w:val="clear" w:fill="auto"/>
        </w:rPr>
        <w:t>点</w:t>
      </w:r>
      <w:r>
        <w:rPr>
          <w:rFonts w:hint="eastAsia" w:ascii="宋体" w:hAnsi="宋体" w:eastAsia="宋体" w:cs="宋体"/>
          <w:color w:val="auto"/>
          <w:spacing w:val="0"/>
          <w:position w:val="0"/>
          <w:sz w:val="24"/>
          <w:shd w:val="clear" w:fill="auto"/>
          <w:lang w:val="en-US" w:eastAsia="zh-CN"/>
        </w:rPr>
        <w:t>00</w:t>
      </w:r>
      <w:r>
        <w:rPr>
          <w:rFonts w:ascii="宋体" w:hAnsi="宋体" w:eastAsia="宋体" w:cs="宋体"/>
          <w:color w:val="auto"/>
          <w:spacing w:val="0"/>
          <w:position w:val="0"/>
          <w:sz w:val="24"/>
          <w:shd w:val="clear" w:fill="auto"/>
        </w:rPr>
        <w:t xml:space="preserve"> 分（北京时间）</w:t>
      </w:r>
    </w:p>
    <w:p>
      <w:pPr>
        <w:spacing w:before="0" w:after="0" w:line="360" w:lineRule="auto"/>
        <w:ind w:left="0" w:right="0" w:firstLine="480"/>
        <w:jc w:val="both"/>
        <w:rPr>
          <w:rFonts w:ascii="Times New Roman" w:hAnsi="Times New Roman" w:eastAsia="Times New Roman" w:cs="Times New Roman"/>
          <w:color w:val="auto"/>
          <w:spacing w:val="0"/>
          <w:position w:val="0"/>
          <w:sz w:val="24"/>
          <w:u w:val="single"/>
          <w:shd w:val="clear" w:fill="auto"/>
        </w:rPr>
      </w:pPr>
      <w:r>
        <w:rPr>
          <w:rFonts w:ascii="宋体" w:hAnsi="宋体" w:eastAsia="宋体" w:cs="宋体"/>
          <w:color w:val="auto"/>
          <w:spacing w:val="0"/>
          <w:position w:val="0"/>
          <w:sz w:val="24"/>
          <w:shd w:val="clear" w:fill="auto"/>
        </w:rPr>
        <w:t>地点：加密电子响应文件须在投标截止时间前通过</w:t>
      </w:r>
      <w:r>
        <w:rPr>
          <w:rFonts w:ascii="宋体" w:hAnsi="宋体" w:eastAsia="宋体" w:cs="宋体"/>
          <w:color w:val="auto"/>
          <w:spacing w:val="-6"/>
          <w:position w:val="0"/>
          <w:sz w:val="24"/>
          <w:shd w:val="clear" w:fill="auto"/>
        </w:rPr>
        <w:t>周口市公共资源交易中心网</w:t>
      </w:r>
      <w:r>
        <w:rPr>
          <w:rFonts w:ascii="宋体" w:hAnsi="宋体" w:eastAsia="宋体" w:cs="宋体"/>
          <w:color w:val="auto"/>
          <w:spacing w:val="0"/>
          <w:position w:val="0"/>
          <w:sz w:val="24"/>
          <w:shd w:val="clear" w:fill="auto"/>
        </w:rPr>
        <w:t>（网址</w:t>
      </w:r>
      <w:r>
        <w:fldChar w:fldCharType="begin"/>
      </w:r>
      <w:r>
        <w:instrText xml:space="preserve"> HYPERLINK "http://jyzx.zhoukou.gov.cn/" \h </w:instrText>
      </w:r>
      <w:r>
        <w:fldChar w:fldCharType="separate"/>
      </w:r>
      <w:r>
        <w:rPr>
          <w:rFonts w:ascii="Times New Roman" w:hAnsi="Times New Roman" w:eastAsia="Times New Roman" w:cs="Times New Roman"/>
          <w:color w:val="000000"/>
          <w:spacing w:val="0"/>
          <w:position w:val="0"/>
          <w:sz w:val="24"/>
          <w:u w:val="single"/>
          <w:shd w:val="clear" w:fill="auto"/>
        </w:rPr>
        <w:t>http://jyzx.zhoukou.gov.cn</w:t>
      </w:r>
      <w:r>
        <w:rPr>
          <w:rFonts w:ascii="Times New Roman" w:hAnsi="Times New Roman" w:eastAsia="Times New Roman" w:cs="Times New Roman"/>
          <w:color w:val="000000"/>
          <w:spacing w:val="0"/>
          <w:position w:val="0"/>
          <w:sz w:val="24"/>
          <w:u w:val="single"/>
          <w:shd w:val="clear" w:fill="auto"/>
        </w:rPr>
        <w:fldChar w:fldCharType="end"/>
      </w:r>
      <w:r>
        <w:rPr>
          <w:rFonts w:ascii="宋体" w:hAnsi="宋体" w:eastAsia="宋体" w:cs="宋体"/>
          <w:color w:val="auto"/>
          <w:spacing w:val="0"/>
          <w:position w:val="0"/>
          <w:sz w:val="24"/>
          <w:shd w:val="clear" w:fill="auto"/>
        </w:rPr>
        <w:t>）。</w:t>
      </w:r>
    </w:p>
    <w:p>
      <w:pPr>
        <w:spacing w:before="0" w:after="0" w:line="360" w:lineRule="auto"/>
        <w:ind w:left="0" w:right="0" w:firstLine="0"/>
        <w:jc w:val="left"/>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五、开启（竞争性磋商方式必须填写）</w:t>
      </w:r>
    </w:p>
    <w:p>
      <w:pPr>
        <w:spacing w:before="0" w:after="0" w:line="360" w:lineRule="auto"/>
        <w:ind w:left="0" w:right="0" w:firstLine="480"/>
        <w:jc w:val="both"/>
        <w:rPr>
          <w:rFonts w:ascii="Times New Roman" w:hAnsi="Times New Roman" w:eastAsia="Times New Roman" w:cs="Times New Roman"/>
          <w:color w:val="auto"/>
          <w:spacing w:val="0"/>
          <w:position w:val="0"/>
          <w:sz w:val="24"/>
          <w:u w:val="single"/>
          <w:shd w:val="clear" w:fill="auto"/>
        </w:rPr>
      </w:pPr>
      <w:r>
        <w:rPr>
          <w:rFonts w:ascii="宋体" w:hAnsi="宋体" w:eastAsia="宋体" w:cs="宋体"/>
          <w:color w:val="auto"/>
          <w:spacing w:val="0"/>
          <w:position w:val="0"/>
          <w:sz w:val="24"/>
          <w:shd w:val="clear" w:fill="auto"/>
        </w:rPr>
        <w:t>时间：</w:t>
      </w:r>
      <w:r>
        <w:rPr>
          <w:rFonts w:hint="eastAsia" w:ascii="宋体" w:hAnsi="宋体" w:eastAsia="宋体" w:cs="宋体"/>
          <w:color w:val="auto"/>
          <w:spacing w:val="0"/>
          <w:position w:val="0"/>
          <w:sz w:val="24"/>
          <w:shd w:val="clear" w:fill="auto"/>
          <w:lang w:val="en-US" w:eastAsia="zh-CN"/>
        </w:rPr>
        <w:t>2024</w:t>
      </w:r>
      <w:r>
        <w:rPr>
          <w:rFonts w:ascii="宋体" w:hAnsi="宋体" w:eastAsia="宋体" w:cs="宋体"/>
          <w:color w:val="auto"/>
          <w:spacing w:val="0"/>
          <w:position w:val="0"/>
          <w:sz w:val="24"/>
          <w:shd w:val="clear" w:fill="auto"/>
        </w:rPr>
        <w:t>年</w:t>
      </w:r>
      <w:r>
        <w:rPr>
          <w:rFonts w:hint="eastAsia" w:ascii="宋体" w:hAnsi="宋体" w:eastAsia="宋体" w:cs="宋体"/>
          <w:color w:val="auto"/>
          <w:spacing w:val="0"/>
          <w:position w:val="0"/>
          <w:sz w:val="24"/>
          <w:shd w:val="clear" w:fill="auto"/>
          <w:lang w:val="en-US" w:eastAsia="zh-CN"/>
        </w:rPr>
        <w:t>6</w:t>
      </w:r>
      <w:r>
        <w:rPr>
          <w:rFonts w:ascii="宋体" w:hAnsi="宋体" w:eastAsia="宋体" w:cs="宋体"/>
          <w:color w:val="auto"/>
          <w:spacing w:val="0"/>
          <w:position w:val="0"/>
          <w:sz w:val="24"/>
          <w:shd w:val="clear" w:fill="auto"/>
        </w:rPr>
        <w:t>月</w:t>
      </w:r>
      <w:r>
        <w:rPr>
          <w:rFonts w:hint="eastAsia" w:ascii="宋体" w:hAnsi="宋体" w:eastAsia="宋体" w:cs="宋体"/>
          <w:color w:val="auto"/>
          <w:spacing w:val="0"/>
          <w:position w:val="0"/>
          <w:sz w:val="24"/>
          <w:shd w:val="clear" w:fill="auto"/>
          <w:lang w:val="en-US" w:eastAsia="zh-CN"/>
        </w:rPr>
        <w:t>17</w:t>
      </w:r>
      <w:r>
        <w:rPr>
          <w:rFonts w:ascii="宋体" w:hAnsi="宋体" w:eastAsia="宋体" w:cs="宋体"/>
          <w:color w:val="auto"/>
          <w:spacing w:val="0"/>
          <w:position w:val="0"/>
          <w:sz w:val="24"/>
          <w:shd w:val="clear" w:fill="auto"/>
        </w:rPr>
        <w:t>日</w:t>
      </w:r>
      <w:r>
        <w:rPr>
          <w:rFonts w:hint="eastAsia" w:ascii="宋体" w:hAnsi="宋体" w:eastAsia="宋体" w:cs="宋体"/>
          <w:color w:val="auto"/>
          <w:spacing w:val="0"/>
          <w:position w:val="0"/>
          <w:sz w:val="24"/>
          <w:shd w:val="clear" w:fill="auto"/>
          <w:lang w:val="en-US" w:eastAsia="zh-CN"/>
        </w:rPr>
        <w:t>10</w:t>
      </w:r>
      <w:r>
        <w:rPr>
          <w:rFonts w:ascii="宋体" w:hAnsi="宋体" w:eastAsia="宋体" w:cs="宋体"/>
          <w:color w:val="auto"/>
          <w:spacing w:val="0"/>
          <w:position w:val="0"/>
          <w:sz w:val="24"/>
          <w:shd w:val="clear" w:fill="auto"/>
        </w:rPr>
        <w:t>点</w:t>
      </w:r>
      <w:r>
        <w:rPr>
          <w:rFonts w:hint="eastAsia" w:ascii="宋体" w:hAnsi="宋体" w:eastAsia="宋体" w:cs="宋体"/>
          <w:color w:val="auto"/>
          <w:spacing w:val="0"/>
          <w:position w:val="0"/>
          <w:sz w:val="24"/>
          <w:shd w:val="clear" w:fill="auto"/>
          <w:lang w:val="en-US" w:eastAsia="zh-CN"/>
        </w:rPr>
        <w:t>00</w:t>
      </w:r>
      <w:r>
        <w:rPr>
          <w:rFonts w:ascii="宋体" w:hAnsi="宋体" w:eastAsia="宋体" w:cs="宋体"/>
          <w:color w:val="auto"/>
          <w:spacing w:val="0"/>
          <w:position w:val="0"/>
          <w:sz w:val="24"/>
          <w:shd w:val="clear" w:fill="auto"/>
        </w:rPr>
        <w:t xml:space="preserve"> 分（北京时间）</w:t>
      </w:r>
    </w:p>
    <w:p>
      <w:pPr>
        <w:spacing w:before="0" w:after="0" w:line="360" w:lineRule="auto"/>
        <w:ind w:left="0" w:right="0" w:firstLine="480"/>
        <w:jc w:val="left"/>
        <w:rPr>
          <w:rFonts w:ascii="Times New Roman" w:hAnsi="Times New Roman" w:eastAsia="Times New Roman" w:cs="Times New Roman"/>
          <w:color w:val="auto"/>
          <w:spacing w:val="0"/>
          <w:position w:val="0"/>
          <w:sz w:val="24"/>
          <w:u w:val="single"/>
          <w:shd w:val="clear" w:fill="auto"/>
        </w:rPr>
      </w:pPr>
      <w:r>
        <w:rPr>
          <w:rFonts w:ascii="宋体" w:hAnsi="宋体" w:eastAsia="宋体" w:cs="宋体"/>
          <w:color w:val="auto"/>
          <w:spacing w:val="0"/>
          <w:position w:val="0"/>
          <w:sz w:val="24"/>
          <w:shd w:val="clear" w:fill="auto"/>
        </w:rPr>
        <w:t>地点：周口市公共资源交易中心开标室</w:t>
      </w:r>
    </w:p>
    <w:p>
      <w:pPr>
        <w:spacing w:before="0" w:after="0" w:line="360" w:lineRule="auto"/>
        <w:ind w:left="0" w:right="0" w:firstLine="0"/>
        <w:jc w:val="left"/>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六、公告期限</w:t>
      </w:r>
    </w:p>
    <w:p>
      <w:pPr>
        <w:spacing w:before="0" w:after="0" w:line="360" w:lineRule="auto"/>
        <w:ind w:left="0" w:right="0" w:firstLine="48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自本公告发布之日起</w:t>
      </w:r>
      <w:r>
        <w:rPr>
          <w:rFonts w:ascii="Times New Roman" w:hAnsi="Times New Roman" w:eastAsia="Times New Roman" w:cs="Times New Roman"/>
          <w:color w:val="auto"/>
          <w:spacing w:val="0"/>
          <w:position w:val="0"/>
          <w:sz w:val="24"/>
          <w:shd w:val="clear" w:fill="auto"/>
        </w:rPr>
        <w:t>3</w:t>
      </w:r>
      <w:r>
        <w:rPr>
          <w:rFonts w:ascii="宋体" w:hAnsi="宋体" w:eastAsia="宋体" w:cs="宋体"/>
          <w:color w:val="auto"/>
          <w:spacing w:val="0"/>
          <w:position w:val="0"/>
          <w:sz w:val="24"/>
          <w:shd w:val="clear" w:fill="auto"/>
        </w:rPr>
        <w:t>个工作日。</w:t>
      </w:r>
    </w:p>
    <w:p>
      <w:pPr>
        <w:spacing w:before="0" w:after="0" w:line="360" w:lineRule="auto"/>
        <w:ind w:left="0" w:right="0" w:firstLine="0"/>
        <w:jc w:val="left"/>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七、其他补充事宜</w:t>
      </w:r>
    </w:p>
    <w:p>
      <w:pPr>
        <w:spacing w:before="0" w:after="0" w:line="360" w:lineRule="auto"/>
        <w:ind w:left="0" w:right="0" w:firstLine="0"/>
        <w:jc w:val="left"/>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八、凡对本次采购提出询问，请按以下方式联系。</w:t>
      </w:r>
    </w:p>
    <w:p>
      <w:pPr>
        <w:spacing w:before="0" w:after="0" w:line="36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1.采购人信息</w:t>
      </w:r>
    </w:p>
    <w:p>
      <w:pPr>
        <w:spacing w:before="0" w:after="0" w:line="36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名 称：</w:t>
      </w:r>
      <w:r>
        <w:rPr>
          <w:rFonts w:hint="eastAsia" w:ascii="宋体" w:hAnsi="宋体" w:eastAsia="宋体" w:cs="宋体"/>
          <w:color w:val="auto"/>
          <w:spacing w:val="0"/>
          <w:position w:val="0"/>
          <w:sz w:val="24"/>
          <w:shd w:val="clear" w:fill="auto"/>
          <w:lang w:val="en-US" w:eastAsia="zh-CN"/>
        </w:rPr>
        <w:t>中国共产党周口市淮阳区委员会宣传部</w:t>
      </w:r>
      <w:r>
        <w:rPr>
          <w:rFonts w:ascii="宋体" w:hAnsi="宋体" w:eastAsia="宋体" w:cs="宋体"/>
          <w:color w:val="auto"/>
          <w:spacing w:val="0"/>
          <w:position w:val="0"/>
          <w:sz w:val="24"/>
          <w:shd w:val="clear" w:fill="auto"/>
        </w:rPr>
        <w:t>　　　　　　　　　　　</w:t>
      </w:r>
    </w:p>
    <w:p>
      <w:pPr>
        <w:spacing w:before="0" w:after="0" w:line="36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地址：</w:t>
      </w:r>
      <w:r>
        <w:rPr>
          <w:rFonts w:hint="eastAsia" w:ascii="宋体" w:hAnsi="宋体" w:eastAsia="宋体" w:cs="宋体"/>
          <w:color w:val="auto"/>
          <w:spacing w:val="0"/>
          <w:position w:val="0"/>
          <w:sz w:val="24"/>
          <w:shd w:val="clear" w:fill="auto"/>
          <w:lang w:val="en-US" w:eastAsia="zh-CN"/>
        </w:rPr>
        <w:t xml:space="preserve"> </w:t>
      </w:r>
      <w:r>
        <w:rPr>
          <w:rFonts w:hint="eastAsia" w:ascii="宋体" w:hAnsi="宋体" w:eastAsia="宋体" w:cs="宋体"/>
          <w:color w:val="auto"/>
          <w:spacing w:val="0"/>
          <w:position w:val="0"/>
          <w:sz w:val="24"/>
          <w:shd w:val="clear" w:fill="auto"/>
        </w:rPr>
        <w:t>淮阳区羲皇大道中段档案馆综合楼13楼</w:t>
      </w:r>
      <w:r>
        <w:rPr>
          <w:rFonts w:ascii="宋体" w:hAnsi="宋体" w:eastAsia="宋体" w:cs="宋体"/>
          <w:color w:val="auto"/>
          <w:spacing w:val="0"/>
          <w:position w:val="0"/>
          <w:sz w:val="24"/>
          <w:shd w:val="clear" w:fill="auto"/>
        </w:rPr>
        <w:t>　　　　　　　　　　</w:t>
      </w:r>
    </w:p>
    <w:p>
      <w:pPr>
        <w:spacing w:before="0" w:after="0" w:line="36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项目联系人：</w:t>
      </w:r>
      <w:r>
        <w:rPr>
          <w:rFonts w:hint="eastAsia" w:ascii="宋体" w:hAnsi="宋体" w:eastAsia="宋体" w:cs="宋体"/>
          <w:color w:val="auto"/>
          <w:spacing w:val="0"/>
          <w:position w:val="0"/>
          <w:sz w:val="24"/>
          <w:shd w:val="clear" w:fill="auto"/>
          <w:lang w:val="en-US" w:eastAsia="zh-CN"/>
        </w:rPr>
        <w:t>牛小林</w:t>
      </w:r>
      <w:r>
        <w:rPr>
          <w:rFonts w:ascii="宋体" w:hAnsi="宋体" w:eastAsia="宋体" w:cs="宋体"/>
          <w:color w:val="auto"/>
          <w:spacing w:val="0"/>
          <w:position w:val="0"/>
          <w:sz w:val="24"/>
          <w:shd w:val="clear" w:fill="auto"/>
        </w:rPr>
        <w:t xml:space="preserve">    联系方式：　</w:t>
      </w:r>
      <w:r>
        <w:rPr>
          <w:rFonts w:hint="eastAsia" w:ascii="宋体" w:hAnsi="宋体" w:eastAsia="宋体" w:cs="宋体"/>
          <w:color w:val="auto"/>
          <w:spacing w:val="0"/>
          <w:position w:val="0"/>
          <w:sz w:val="24"/>
          <w:shd w:val="clear" w:fill="auto"/>
          <w:lang w:val="en-US" w:eastAsia="zh-CN"/>
        </w:rPr>
        <w:t>185 3970 8885</w:t>
      </w:r>
      <w:r>
        <w:rPr>
          <w:rFonts w:ascii="宋体" w:hAnsi="宋体" w:eastAsia="宋体" w:cs="宋体"/>
          <w:color w:val="auto"/>
          <w:spacing w:val="0"/>
          <w:position w:val="0"/>
          <w:sz w:val="24"/>
          <w:shd w:val="clear" w:fill="auto"/>
        </w:rPr>
        <w:t xml:space="preserve"> 　　　　　　　　　　 </w:t>
      </w:r>
    </w:p>
    <w:p>
      <w:pPr>
        <w:spacing w:before="0" w:after="0" w:line="36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2.采购代理机构信息</w:t>
      </w:r>
    </w:p>
    <w:p>
      <w:pPr>
        <w:spacing w:before="0" w:after="0" w:line="36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名 称：周口市公共资源交易中心政府采购中心　　　　　　　　　　　　</w:t>
      </w:r>
    </w:p>
    <w:p>
      <w:pPr>
        <w:spacing w:before="0" w:after="0" w:line="36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地　址：周口市光明路与政通路交叉口向北100米路东</w:t>
      </w:r>
    </w:p>
    <w:p>
      <w:pPr>
        <w:spacing w:before="0" w:after="0" w:line="36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项目联系人：</w:t>
      </w:r>
      <w:r>
        <w:rPr>
          <w:rFonts w:hint="eastAsia" w:ascii="宋体" w:hAnsi="宋体" w:eastAsia="宋体" w:cs="宋体"/>
          <w:color w:val="auto"/>
          <w:spacing w:val="0"/>
          <w:position w:val="0"/>
          <w:sz w:val="24"/>
          <w:shd w:val="clear" w:fill="auto"/>
          <w:lang w:val="en-US" w:eastAsia="zh-CN"/>
        </w:rPr>
        <w:t>张光</w:t>
      </w:r>
      <w:r>
        <w:rPr>
          <w:rFonts w:ascii="宋体" w:hAnsi="宋体" w:eastAsia="宋体" w:cs="宋体"/>
          <w:color w:val="auto"/>
          <w:spacing w:val="0"/>
          <w:position w:val="0"/>
          <w:sz w:val="24"/>
          <w:shd w:val="clear" w:fill="auto"/>
        </w:rPr>
        <w:t xml:space="preserve">    联系方式：</w:t>
      </w:r>
      <w:r>
        <w:rPr>
          <w:rFonts w:hint="eastAsia" w:ascii="宋体" w:hAnsi="宋体" w:eastAsia="宋体" w:cs="宋体"/>
          <w:color w:val="auto"/>
          <w:spacing w:val="0"/>
          <w:position w:val="0"/>
          <w:sz w:val="24"/>
          <w:shd w:val="clear" w:fill="auto"/>
          <w:lang w:val="en-US" w:eastAsia="zh-CN"/>
        </w:rPr>
        <w:t>0394-8106517</w:t>
      </w:r>
      <w:r>
        <w:rPr>
          <w:rFonts w:ascii="宋体" w:hAnsi="宋体" w:eastAsia="宋体" w:cs="宋体"/>
          <w:color w:val="auto"/>
          <w:spacing w:val="0"/>
          <w:position w:val="0"/>
          <w:sz w:val="24"/>
          <w:shd w:val="clear" w:fill="auto"/>
        </w:rPr>
        <w:t>　　　　　　　　</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i w:val="0"/>
          <w:iCs w:val="0"/>
          <w:sz w:val="24"/>
          <w:szCs w:val="24"/>
          <w:lang w:val="en-US" w:eastAsia="zh-CN"/>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i w:val="0"/>
          <w:iCs w:val="0"/>
          <w:sz w:val="24"/>
          <w:szCs w:val="24"/>
          <w:lang w:val="en-US" w:eastAsia="zh-CN"/>
        </w:rPr>
      </w:pPr>
      <w:r>
        <w:rPr>
          <w:rFonts w:hint="eastAsia" w:ascii="宋体" w:hAnsi="宋体" w:eastAsia="宋体" w:cs="宋体"/>
          <w:i w:val="0"/>
          <w:iCs w:val="0"/>
          <w:sz w:val="24"/>
          <w:szCs w:val="24"/>
          <w:lang w:val="en-US" w:eastAsia="zh-CN"/>
        </w:rPr>
        <w:t>3.监督单位：</w:t>
      </w:r>
      <w:r>
        <w:rPr>
          <w:rFonts w:hint="eastAsia" w:ascii="宋体" w:hAnsi="宋体" w:eastAsia="宋体" w:cs="宋体"/>
          <w:sz w:val="24"/>
          <w:szCs w:val="24"/>
        </w:rPr>
        <w:t>周口市</w:t>
      </w:r>
      <w:r>
        <w:rPr>
          <w:rFonts w:hint="eastAsia" w:ascii="宋体" w:hAnsi="宋体" w:cs="宋体"/>
          <w:sz w:val="24"/>
          <w:szCs w:val="24"/>
          <w:lang w:val="en-US" w:eastAsia="zh-CN"/>
        </w:rPr>
        <w:t>淮阳区</w:t>
      </w:r>
      <w:r>
        <w:rPr>
          <w:rFonts w:hint="eastAsia" w:ascii="宋体" w:hAnsi="宋体" w:eastAsia="宋体" w:cs="宋体"/>
          <w:sz w:val="24"/>
          <w:szCs w:val="24"/>
        </w:rPr>
        <w:t>财政局</w:t>
      </w:r>
      <w:r>
        <w:rPr>
          <w:rFonts w:hint="eastAsia" w:ascii="宋体" w:hAnsi="宋体" w:cs="宋体"/>
          <w:sz w:val="24"/>
          <w:szCs w:val="24"/>
          <w:lang w:val="en-US" w:eastAsia="zh-CN"/>
        </w:rPr>
        <w:t>采购办</w:t>
      </w:r>
    </w:p>
    <w:p>
      <w:pPr>
        <w:pStyle w:val="11"/>
        <w:keepNext w:val="0"/>
        <w:keepLines w:val="0"/>
        <w:pageBreakBefore w:val="0"/>
        <w:widowControl w:val="0"/>
        <w:kinsoku/>
        <w:wordWrap/>
        <w:overflowPunct/>
        <w:topLinePunct w:val="0"/>
        <w:autoSpaceDE/>
        <w:autoSpaceDN/>
        <w:bidi w:val="0"/>
        <w:adjustRightInd w:val="0"/>
        <w:snapToGrid w:val="0"/>
        <w:spacing w:after="0" w:line="360" w:lineRule="auto"/>
        <w:ind w:firstLine="480" w:firstLineChars="200"/>
        <w:textAlignment w:val="auto"/>
        <w:rPr>
          <w:rFonts w:hint="default"/>
          <w:lang w:val="en-US" w:eastAsia="zh-CN"/>
        </w:rPr>
      </w:pPr>
      <w:r>
        <w:rPr>
          <w:rFonts w:hint="eastAsia" w:ascii="宋体" w:hAnsi="宋体" w:eastAsia="宋体" w:cs="宋体"/>
          <w:i w:val="0"/>
          <w:iCs w:val="0"/>
          <w:sz w:val="24"/>
          <w:szCs w:val="24"/>
        </w:rPr>
        <w:t>联系方式：</w:t>
      </w:r>
      <w:r>
        <w:rPr>
          <w:rFonts w:hint="eastAsia" w:ascii="宋体" w:hAnsi="宋体" w:eastAsia="宋体" w:cs="宋体"/>
          <w:i w:val="0"/>
          <w:iCs w:val="0"/>
          <w:sz w:val="24"/>
          <w:szCs w:val="24"/>
          <w:lang w:val="en-US" w:eastAsia="zh-CN"/>
        </w:rPr>
        <w:t xml:space="preserve"> </w:t>
      </w:r>
      <w:r>
        <w:rPr>
          <w:rFonts w:hint="eastAsia" w:ascii="宋体" w:hAnsi="宋体" w:eastAsia="宋体" w:cs="宋体"/>
          <w:i w:val="0"/>
          <w:iCs w:val="0"/>
          <w:sz w:val="24"/>
          <w:szCs w:val="24"/>
        </w:rPr>
        <w:t>0394-2667059</w:t>
      </w:r>
      <w:r>
        <w:rPr>
          <w:rFonts w:hint="eastAsia" w:ascii="宋体" w:hAnsi="宋体" w:eastAsia="宋体" w:cs="宋体"/>
          <w:i w:val="0"/>
          <w:iCs w:val="0"/>
          <w:sz w:val="24"/>
          <w:szCs w:val="24"/>
          <w:lang w:val="en-US" w:eastAsia="zh-CN"/>
        </w:rPr>
        <w:t xml:space="preserve"> </w:t>
      </w:r>
    </w:p>
    <w:p>
      <w:pPr>
        <w:spacing w:before="0" w:after="0" w:line="240" w:lineRule="auto"/>
        <w:ind w:left="0" w:right="0" w:firstLine="720"/>
        <w:jc w:val="left"/>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 xml:space="preserve">  </w:t>
      </w:r>
    </w:p>
    <w:p>
      <w:pPr>
        <w:spacing w:before="0" w:after="0" w:line="240" w:lineRule="auto"/>
        <w:ind w:left="0" w:right="0" w:firstLine="420"/>
        <w:jc w:val="left"/>
        <w:rPr>
          <w:rFonts w:ascii="Times New Roman" w:hAnsi="Times New Roman" w:eastAsia="Times New Roman" w:cs="Times New Roman"/>
          <w:color w:val="auto"/>
          <w:spacing w:val="0"/>
          <w:position w:val="0"/>
          <w:sz w:val="22"/>
          <w:shd w:val="clear" w:fill="auto"/>
        </w:rPr>
      </w:pPr>
    </w:p>
    <w:p>
      <w:pPr>
        <w:spacing w:before="0" w:after="120" w:line="360" w:lineRule="auto"/>
        <w:ind w:left="0" w:right="0" w:firstLine="204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周口市公共资源交易中心政府采购中心</w:t>
      </w:r>
    </w:p>
    <w:p>
      <w:pPr>
        <w:tabs>
          <w:tab w:val="left" w:pos="0"/>
          <w:tab w:val="left" w:pos="993"/>
          <w:tab w:val="left" w:pos="1134"/>
        </w:tabs>
        <w:spacing w:before="0" w:after="0" w:line="240" w:lineRule="auto"/>
        <w:ind w:left="0" w:right="0" w:firstLine="3600"/>
        <w:jc w:val="both"/>
        <w:rPr>
          <w:rFonts w:ascii="宋体" w:hAnsi="宋体" w:eastAsia="宋体" w:cs="宋体"/>
          <w:color w:val="auto"/>
          <w:spacing w:val="0"/>
          <w:position w:val="0"/>
          <w:sz w:val="24"/>
          <w:shd w:val="clear" w:fill="auto"/>
        </w:rPr>
      </w:pPr>
      <w:r>
        <w:rPr>
          <w:rFonts w:hint="eastAsia" w:ascii="宋体" w:hAnsi="宋体" w:eastAsia="宋体" w:cs="宋体"/>
          <w:color w:val="auto"/>
          <w:spacing w:val="0"/>
          <w:position w:val="0"/>
          <w:sz w:val="24"/>
          <w:shd w:val="clear" w:fill="auto"/>
          <w:lang w:val="en-US" w:eastAsia="zh-CN"/>
        </w:rPr>
        <w:t>2024</w:t>
      </w:r>
      <w:r>
        <w:rPr>
          <w:rFonts w:ascii="宋体" w:hAnsi="宋体" w:eastAsia="宋体" w:cs="宋体"/>
          <w:color w:val="auto"/>
          <w:spacing w:val="0"/>
          <w:position w:val="0"/>
          <w:sz w:val="24"/>
          <w:shd w:val="clear" w:fill="auto"/>
        </w:rPr>
        <w:t>年</w:t>
      </w:r>
      <w:r>
        <w:rPr>
          <w:rFonts w:hint="eastAsia" w:ascii="宋体" w:hAnsi="宋体" w:eastAsia="宋体" w:cs="宋体"/>
          <w:color w:val="auto"/>
          <w:spacing w:val="0"/>
          <w:position w:val="0"/>
          <w:sz w:val="24"/>
          <w:shd w:val="clear" w:fill="auto"/>
          <w:lang w:val="en-US" w:eastAsia="zh-CN"/>
        </w:rPr>
        <w:t>6</w:t>
      </w:r>
      <w:r>
        <w:rPr>
          <w:rFonts w:ascii="宋体" w:hAnsi="宋体" w:eastAsia="宋体" w:cs="宋体"/>
          <w:color w:val="000000"/>
          <w:spacing w:val="0"/>
          <w:position w:val="0"/>
          <w:sz w:val="24"/>
          <w:shd w:val="clear" w:fill="auto"/>
        </w:rPr>
        <w:t xml:space="preserve"> </w:t>
      </w:r>
      <w:r>
        <w:rPr>
          <w:rFonts w:ascii="宋体" w:hAnsi="宋体" w:eastAsia="宋体" w:cs="宋体"/>
          <w:color w:val="auto"/>
          <w:spacing w:val="0"/>
          <w:position w:val="0"/>
          <w:sz w:val="24"/>
          <w:shd w:val="clear" w:fill="auto"/>
        </w:rPr>
        <w:t>月</w:t>
      </w:r>
      <w:r>
        <w:rPr>
          <w:rFonts w:hint="eastAsia" w:ascii="宋体" w:hAnsi="宋体" w:eastAsia="宋体" w:cs="宋体"/>
          <w:color w:val="auto"/>
          <w:spacing w:val="0"/>
          <w:position w:val="0"/>
          <w:sz w:val="24"/>
          <w:shd w:val="clear" w:fill="auto"/>
          <w:lang w:val="en-US" w:eastAsia="zh-CN"/>
        </w:rPr>
        <w:t>5</w:t>
      </w:r>
      <w:r>
        <w:rPr>
          <w:rFonts w:ascii="宋体" w:hAnsi="宋体" w:eastAsia="宋体" w:cs="宋体"/>
          <w:color w:val="auto"/>
          <w:spacing w:val="0"/>
          <w:position w:val="0"/>
          <w:sz w:val="24"/>
          <w:shd w:val="clear" w:fill="auto"/>
        </w:rPr>
        <w:t>日</w:t>
      </w:r>
    </w:p>
    <w:p>
      <w:pPr>
        <w:pStyle w:val="11"/>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Pr>
        <w:tabs>
          <w:tab w:val="left" w:pos="0"/>
          <w:tab w:val="left" w:pos="993"/>
          <w:tab w:val="left" w:pos="1134"/>
        </w:tabs>
        <w:spacing w:before="0" w:after="0" w:line="240" w:lineRule="auto"/>
        <w:ind w:left="0" w:right="0" w:firstLine="3600"/>
        <w:jc w:val="both"/>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 xml:space="preserve"> </w:t>
      </w:r>
    </w:p>
    <w:p>
      <w:pPr>
        <w:spacing w:before="0" w:after="0" w:line="240" w:lineRule="auto"/>
        <w:ind w:left="0" w:right="0" w:firstLine="0"/>
        <w:jc w:val="center"/>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第二章    供应商须知</w:t>
      </w:r>
    </w:p>
    <w:tbl>
      <w:tblPr>
        <w:tblStyle w:val="8"/>
        <w:tblW w:w="0" w:type="auto"/>
        <w:tblInd w:w="108" w:type="dxa"/>
        <w:tblLayout w:type="autofit"/>
        <w:tblCellMar>
          <w:top w:w="0" w:type="dxa"/>
          <w:left w:w="10" w:type="dxa"/>
          <w:bottom w:w="0" w:type="dxa"/>
          <w:right w:w="10" w:type="dxa"/>
        </w:tblCellMar>
      </w:tblPr>
      <w:tblGrid>
        <w:gridCol w:w="856"/>
        <w:gridCol w:w="1673"/>
        <w:gridCol w:w="5885"/>
      </w:tblGrid>
      <w:tr>
        <w:tblPrEx>
          <w:tblCellMar>
            <w:top w:w="0" w:type="dxa"/>
            <w:left w:w="10" w:type="dxa"/>
            <w:bottom w:w="0" w:type="dxa"/>
            <w:right w:w="10" w:type="dxa"/>
          </w:tblCellMar>
        </w:tblPrEx>
        <w:trPr>
          <w:trHeight w:val="0" w:hRule="atLeast"/>
        </w:trPr>
        <w:tc>
          <w:tcPr>
            <w:tcW w:w="9345"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供应商须知前附表</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序号</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条款</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内  容</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spacing w:val="0"/>
                <w:position w:val="0"/>
                <w:shd w:val="clear" w:fill="auto"/>
              </w:rPr>
            </w:pPr>
            <w:r>
              <w:rPr>
                <w:rFonts w:ascii="宋体" w:hAnsi="宋体" w:eastAsia="宋体" w:cs="宋体"/>
                <w:color w:val="000000"/>
                <w:spacing w:val="0"/>
                <w:position w:val="0"/>
                <w:sz w:val="24"/>
                <w:shd w:val="clear" w:fill="auto"/>
              </w:rPr>
              <w:t>项目概况</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360" w:lineRule="auto"/>
              <w:ind w:right="0"/>
              <w:jc w:val="both"/>
              <w:rPr>
                <w:rFonts w:ascii="宋体" w:hAnsi="宋体" w:eastAsia="宋体" w:cs="宋体"/>
                <w:color w:val="000000"/>
                <w:spacing w:val="0"/>
                <w:position w:val="0"/>
                <w:sz w:val="24"/>
                <w:shd w:val="clear" w:fill="auto"/>
              </w:rPr>
            </w:pPr>
            <w:r>
              <w:rPr>
                <w:rFonts w:ascii="宋体" w:hAnsi="宋体" w:eastAsia="宋体" w:cs="宋体"/>
                <w:color w:val="000000"/>
                <w:spacing w:val="0"/>
                <w:position w:val="0"/>
                <w:sz w:val="24"/>
                <w:shd w:val="clear" w:fill="auto"/>
              </w:rPr>
              <w:t>1）项目名称：</w:t>
            </w:r>
            <w:r>
              <w:rPr>
                <w:rFonts w:hint="eastAsia" w:ascii="宋体" w:hAnsi="宋体" w:eastAsia="宋体" w:cs="宋体"/>
                <w:color w:val="auto"/>
                <w:spacing w:val="0"/>
                <w:position w:val="0"/>
                <w:sz w:val="24"/>
                <w:shd w:val="clear" w:fill="auto"/>
                <w:lang w:val="en-US" w:eastAsia="zh-CN"/>
              </w:rPr>
              <w:t>中国共产党周口市淮阳区委员会宣传部2023年农家书屋补充项目</w:t>
            </w:r>
          </w:p>
          <w:p>
            <w:pPr>
              <w:spacing w:before="0" w:after="0" w:line="240" w:lineRule="auto"/>
              <w:ind w:left="0" w:right="0" w:firstLine="0"/>
              <w:jc w:val="both"/>
              <w:rPr>
                <w:rFonts w:ascii="宋体" w:hAnsi="宋体" w:eastAsia="宋体" w:cs="宋体"/>
                <w:color w:val="000000"/>
                <w:spacing w:val="0"/>
                <w:position w:val="0"/>
                <w:sz w:val="24"/>
                <w:shd w:val="clear" w:fill="auto"/>
              </w:rPr>
            </w:pPr>
            <w:r>
              <w:rPr>
                <w:rFonts w:ascii="宋体" w:hAnsi="宋体" w:eastAsia="宋体" w:cs="宋体"/>
                <w:color w:val="000000"/>
                <w:spacing w:val="0"/>
                <w:position w:val="0"/>
                <w:sz w:val="24"/>
                <w:shd w:val="clear" w:fill="auto"/>
              </w:rPr>
              <w:t>2）采购内容：</w:t>
            </w:r>
            <w:r>
              <w:rPr>
                <w:rFonts w:hint="eastAsia" w:ascii="宋体" w:hAnsi="宋体" w:eastAsia="宋体" w:cs="宋体"/>
                <w:color w:val="auto"/>
                <w:spacing w:val="0"/>
                <w:position w:val="0"/>
                <w:sz w:val="24"/>
                <w:shd w:val="clear" w:fill="auto"/>
                <w:lang w:val="en-US" w:eastAsia="zh-CN"/>
              </w:rPr>
              <w:t>中国共产党周口市淮阳区委员会宣传部2023年农家书屋补充</w:t>
            </w:r>
            <w:r>
              <w:rPr>
                <w:rFonts w:hint="eastAsia" w:ascii="宋体" w:hAnsi="宋体" w:cs="宋体"/>
                <w:sz w:val="24"/>
              </w:rPr>
              <w:t>工作，将出版物足量配送到村，并负责上架登记造册，配合完成相关部门的检查验收等</w:t>
            </w:r>
          </w:p>
          <w:p>
            <w:pPr>
              <w:spacing w:before="0" w:after="0" w:line="240" w:lineRule="auto"/>
              <w:ind w:left="0" w:right="0" w:firstLine="0"/>
              <w:jc w:val="both"/>
              <w:rPr>
                <w:rFonts w:ascii="宋体" w:hAnsi="宋体" w:eastAsia="宋体" w:cs="宋体"/>
                <w:color w:val="000000"/>
                <w:spacing w:val="0"/>
                <w:position w:val="0"/>
                <w:sz w:val="24"/>
                <w:shd w:val="clear" w:fill="auto"/>
              </w:rPr>
            </w:pPr>
            <w:r>
              <w:rPr>
                <w:rFonts w:ascii="宋体" w:hAnsi="宋体" w:eastAsia="宋体" w:cs="宋体"/>
                <w:color w:val="000000"/>
                <w:spacing w:val="0"/>
                <w:position w:val="0"/>
                <w:sz w:val="24"/>
                <w:shd w:val="clear" w:fill="auto"/>
              </w:rPr>
              <w:t>3）采购人：</w:t>
            </w:r>
            <w:r>
              <w:rPr>
                <w:rFonts w:hint="eastAsia" w:ascii="宋体" w:hAnsi="宋体" w:eastAsia="宋体" w:cs="宋体"/>
                <w:color w:val="auto"/>
                <w:spacing w:val="0"/>
                <w:position w:val="0"/>
                <w:sz w:val="24"/>
                <w:shd w:val="clear" w:fill="auto"/>
                <w:lang w:val="en-US" w:eastAsia="zh-CN"/>
              </w:rPr>
              <w:t>中国共产党周口市淮阳区委员会宣传部</w:t>
            </w:r>
          </w:p>
          <w:p>
            <w:pPr>
              <w:spacing w:before="0" w:after="0" w:line="240" w:lineRule="auto"/>
              <w:ind w:left="0" w:right="0" w:firstLine="0"/>
              <w:jc w:val="both"/>
              <w:rPr>
                <w:rFonts w:ascii="宋体" w:hAnsi="宋体" w:eastAsia="宋体" w:cs="宋体"/>
                <w:spacing w:val="0"/>
                <w:position w:val="0"/>
                <w:shd w:val="clear" w:fill="auto"/>
              </w:rPr>
            </w:pPr>
            <w:r>
              <w:rPr>
                <w:rFonts w:ascii="宋体" w:hAnsi="宋体" w:eastAsia="宋体" w:cs="宋体"/>
                <w:color w:val="000000"/>
                <w:spacing w:val="0"/>
                <w:position w:val="0"/>
                <w:sz w:val="24"/>
                <w:shd w:val="clear" w:fill="auto"/>
              </w:rPr>
              <w:t>4）采购代理机构：周口市公共资源交易中心政府采购中心</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4" w:right="0" w:hanging="4"/>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对供应商的资格要求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4" w:right="0" w:hanging="4"/>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见竞争性磋商邀请函</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3"/>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报价费用</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无论报价和磋商的过程和结果如何，供应商自行承担所有与参加报价及磋商有关活动的全部费用。</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4"/>
              </w:numPr>
              <w:tabs>
                <w:tab w:val="left" w:pos="420"/>
              </w:tabs>
              <w:spacing w:before="0" w:after="0" w:line="240" w:lineRule="auto"/>
              <w:ind w:left="420" w:right="0" w:hanging="420"/>
              <w:jc w:val="both"/>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4</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响应文件语言</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中文</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5"/>
              </w:numPr>
              <w:tabs>
                <w:tab w:val="left" w:pos="420"/>
              </w:tabs>
              <w:spacing w:before="0" w:after="0" w:line="240" w:lineRule="auto"/>
              <w:ind w:left="420" w:right="0" w:hanging="420"/>
              <w:jc w:val="both"/>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5</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报价货币</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人民币</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6"/>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6</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报价范围及说明</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both"/>
              <w:rPr>
                <w:rFonts w:ascii="宋体" w:hAnsi="宋体" w:eastAsia="宋体" w:cs="宋体"/>
                <w:spacing w:val="0"/>
                <w:position w:val="0"/>
                <w:shd w:val="clear" w:fill="auto"/>
              </w:rPr>
            </w:pPr>
            <w:r>
              <w:rPr>
                <w:rFonts w:ascii="宋体" w:hAnsi="宋体" w:eastAsia="宋体" w:cs="宋体"/>
                <w:color w:val="000000"/>
                <w:spacing w:val="0"/>
                <w:position w:val="0"/>
                <w:sz w:val="24"/>
                <w:shd w:val="clear" w:fill="auto"/>
              </w:rPr>
              <w:t>报价包括本项目所招标的货物、保险、税费、包装、加工及加工损耗、运输、现场落地、安装、验收</w:t>
            </w:r>
            <w:r>
              <w:rPr>
                <w:rFonts w:ascii="宋体" w:hAnsi="宋体" w:eastAsia="宋体" w:cs="宋体"/>
                <w:color w:val="auto"/>
                <w:spacing w:val="0"/>
                <w:position w:val="0"/>
                <w:sz w:val="24"/>
                <w:shd w:val="clear" w:fill="auto"/>
              </w:rPr>
              <w:t>等（采购项目技术规格、参数及要求）</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7"/>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7</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响应文件有效期</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响应文件递交截止期后60日内有效</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8"/>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8</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2"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响应文件的组成</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供应商应按本磋商文件规定的格式，填写并提供相关文件或资料，本磋商文件第三部分要求的文件和资料也须一并提供。供应商还可根据自己的理解，提供其他必要的技术响应、样本资料及附件；</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9"/>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9</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2"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响应文件封面要求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0" w:right="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无</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0"/>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10</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响应文件份数要求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2" w:right="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加密的电子投标文件须在投标截止时间前成功上传</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1"/>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11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响应文件装订和密封要求</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无</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2"/>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12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竞争性磋商文件的澄清</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对竞争性磋商文件进行的澄清，以网上公告的方式通知供应商。澄清或修改的内容可能影响响应文件编制的，采购人、采购代理机构应当在提交响应文件截止时间至少5日前。</w:t>
            </w:r>
          </w:p>
          <w:p>
            <w:pPr>
              <w:spacing w:before="0" w:after="0" w:line="240" w:lineRule="auto"/>
              <w:ind w:left="0" w:right="0" w:firstLine="0"/>
              <w:jc w:val="both"/>
              <w:rPr>
                <w:rFonts w:ascii="宋体" w:hAnsi="宋体" w:eastAsia="宋体" w:cs="宋体"/>
                <w:color w:val="auto"/>
                <w:spacing w:val="0"/>
                <w:position w:val="0"/>
                <w:shd w:val="clear" w:fill="auto"/>
              </w:rPr>
            </w:pP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3"/>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13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响应文件递交截止时间</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both"/>
              <w:rPr>
                <w:rFonts w:ascii="宋体" w:hAnsi="宋体" w:eastAsia="宋体" w:cs="宋体"/>
                <w:color w:val="auto"/>
                <w:spacing w:val="0"/>
                <w:position w:val="0"/>
                <w:shd w:val="clear" w:fill="auto"/>
              </w:rPr>
            </w:pPr>
            <w:r>
              <w:rPr>
                <w:rFonts w:hint="eastAsia" w:ascii="宋体" w:hAnsi="宋体" w:eastAsia="宋体" w:cs="宋体"/>
                <w:color w:val="auto"/>
                <w:spacing w:val="0"/>
                <w:position w:val="0"/>
                <w:sz w:val="24"/>
                <w:shd w:val="clear" w:fill="auto"/>
                <w:lang w:val="en-US" w:eastAsia="zh-CN"/>
              </w:rPr>
              <w:t>2024</w:t>
            </w:r>
            <w:r>
              <w:rPr>
                <w:rFonts w:ascii="宋体" w:hAnsi="宋体" w:eastAsia="宋体" w:cs="宋体"/>
                <w:color w:val="auto"/>
                <w:spacing w:val="0"/>
                <w:position w:val="0"/>
                <w:sz w:val="24"/>
                <w:shd w:val="clear" w:fill="auto"/>
              </w:rPr>
              <w:t>年</w:t>
            </w:r>
            <w:r>
              <w:rPr>
                <w:rFonts w:hint="eastAsia" w:ascii="宋体" w:hAnsi="宋体" w:eastAsia="宋体" w:cs="宋体"/>
                <w:color w:val="auto"/>
                <w:spacing w:val="0"/>
                <w:position w:val="0"/>
                <w:sz w:val="24"/>
                <w:shd w:val="clear" w:fill="auto"/>
                <w:lang w:val="en-US" w:eastAsia="zh-CN"/>
              </w:rPr>
              <w:t>6</w:t>
            </w:r>
            <w:r>
              <w:rPr>
                <w:rFonts w:ascii="宋体" w:hAnsi="宋体" w:eastAsia="宋体" w:cs="宋体"/>
                <w:color w:val="auto"/>
                <w:spacing w:val="0"/>
                <w:position w:val="0"/>
                <w:sz w:val="24"/>
                <w:shd w:val="clear" w:fill="auto"/>
              </w:rPr>
              <w:t>月</w:t>
            </w:r>
            <w:r>
              <w:rPr>
                <w:rFonts w:hint="eastAsia" w:ascii="宋体" w:hAnsi="宋体" w:eastAsia="宋体" w:cs="宋体"/>
                <w:color w:val="auto"/>
                <w:spacing w:val="0"/>
                <w:position w:val="0"/>
                <w:sz w:val="24"/>
                <w:shd w:val="clear" w:fill="auto"/>
                <w:lang w:val="en-US" w:eastAsia="zh-CN"/>
              </w:rPr>
              <w:t>17</w:t>
            </w:r>
            <w:r>
              <w:rPr>
                <w:rFonts w:ascii="宋体" w:hAnsi="宋体" w:eastAsia="宋体" w:cs="宋体"/>
                <w:color w:val="auto"/>
                <w:spacing w:val="0"/>
                <w:position w:val="0"/>
                <w:sz w:val="24"/>
                <w:shd w:val="clear" w:fill="auto"/>
              </w:rPr>
              <w:t>日</w:t>
            </w:r>
            <w:r>
              <w:rPr>
                <w:rFonts w:hint="eastAsia" w:ascii="宋体" w:hAnsi="宋体" w:eastAsia="宋体" w:cs="宋体"/>
                <w:color w:val="auto"/>
                <w:spacing w:val="0"/>
                <w:position w:val="0"/>
                <w:sz w:val="24"/>
                <w:shd w:val="clear" w:fill="auto"/>
                <w:lang w:val="en-US" w:eastAsia="zh-CN"/>
              </w:rPr>
              <w:t>10</w:t>
            </w:r>
            <w:r>
              <w:rPr>
                <w:rFonts w:ascii="宋体" w:hAnsi="宋体" w:eastAsia="宋体" w:cs="宋体"/>
                <w:color w:val="auto"/>
                <w:spacing w:val="0"/>
                <w:position w:val="0"/>
                <w:sz w:val="24"/>
                <w:shd w:val="clear" w:fill="auto"/>
              </w:rPr>
              <w:t>点</w:t>
            </w:r>
            <w:r>
              <w:rPr>
                <w:rFonts w:hint="eastAsia" w:ascii="宋体" w:hAnsi="宋体" w:eastAsia="宋体" w:cs="宋体"/>
                <w:color w:val="auto"/>
                <w:spacing w:val="0"/>
                <w:position w:val="0"/>
                <w:sz w:val="24"/>
                <w:shd w:val="clear" w:fill="auto"/>
                <w:lang w:val="en-US" w:eastAsia="zh-CN"/>
              </w:rPr>
              <w:t>00</w:t>
            </w:r>
            <w:r>
              <w:rPr>
                <w:rFonts w:ascii="宋体" w:hAnsi="宋体" w:eastAsia="宋体" w:cs="宋体"/>
                <w:color w:val="auto"/>
                <w:spacing w:val="0"/>
                <w:position w:val="0"/>
                <w:sz w:val="24"/>
                <w:shd w:val="clear" w:fill="auto"/>
              </w:rPr>
              <w:t xml:space="preserve"> 分  （见磋商公告） </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4"/>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14</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响应文件递交地点</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rPr>
                <w:rFonts w:hint="eastAsia" w:ascii="宋体" w:hAnsi="宋体" w:eastAsia="宋体"/>
                <w:sz w:val="24"/>
                <w:lang w:val="en-US" w:eastAsia="zh-CN"/>
              </w:rPr>
            </w:pPr>
            <w:r>
              <w:rPr>
                <w:rFonts w:hint="eastAsia" w:ascii="宋体" w:hAnsi="宋体"/>
                <w:sz w:val="24"/>
              </w:rPr>
              <w:t>周口市公共资源交易中心</w:t>
            </w:r>
            <w:r>
              <w:rPr>
                <w:rFonts w:hint="eastAsia" w:ascii="宋体" w:hAnsi="宋体"/>
                <w:sz w:val="24"/>
                <w:lang w:val="en-US" w:eastAsia="zh-CN"/>
              </w:rPr>
              <w:t>网</w:t>
            </w:r>
          </w:p>
          <w:p>
            <w:pPr>
              <w:rPr>
                <w:rFonts w:hint="eastAsia" w:ascii="宋体" w:hAnsi="宋体" w:cs="宋体" w:eastAsiaTheme="minorEastAsia"/>
                <w:sz w:val="24"/>
                <w:szCs w:val="24"/>
                <w:lang w:val="en-US" w:eastAsia="zh-CN"/>
              </w:rPr>
            </w:pPr>
            <w:r>
              <w:rPr>
                <w:rFonts w:hint="eastAsia" w:ascii="宋体" w:hAnsi="宋体"/>
                <w:sz w:val="24"/>
              </w:rPr>
              <w:t>网址：周口市公共资源电子交易服务平台会员系统（网址</w:t>
            </w:r>
            <w:r>
              <w:rPr>
                <w:rFonts w:hint="eastAsia" w:asciiTheme="minorEastAsia" w:hAnsiTheme="minorEastAsia" w:eastAsiaTheme="minorEastAsia"/>
                <w:color w:val="000000"/>
              </w:rPr>
              <w:t>http://jyzx.zhoukou.gov.cn</w:t>
            </w:r>
            <w:r>
              <w:rPr>
                <w:rFonts w:hint="eastAsia" w:asciiTheme="minorEastAsia" w:hAnsiTheme="minorEastAsia" w:eastAsiaTheme="minorEastAsia"/>
                <w:color w:val="000000"/>
                <w:lang w:eastAsia="zh-CN"/>
              </w:rPr>
              <w:t>）</w:t>
            </w:r>
          </w:p>
          <w:p>
            <w:pPr>
              <w:spacing w:before="0" w:after="0" w:line="560" w:lineRule="auto"/>
              <w:ind w:left="0" w:right="0" w:firstLine="0"/>
              <w:jc w:val="both"/>
              <w:rPr>
                <w:rFonts w:ascii="宋体" w:hAnsi="宋体" w:eastAsia="宋体" w:cs="宋体"/>
                <w:color w:val="auto"/>
                <w:spacing w:val="0"/>
                <w:position w:val="0"/>
                <w:shd w:val="clear" w:fill="auto"/>
              </w:rPr>
            </w:pPr>
            <w:r>
              <w:rPr>
                <w:rFonts w:hint="eastAsia" w:ascii="宋体" w:hAnsi="宋体" w:eastAsia="宋体" w:cs="宋体"/>
                <w:sz w:val="24"/>
                <w:szCs w:val="24"/>
              </w:rPr>
              <w:t>（本项目实行网上远程开标无须到现场提交响应文件）</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5"/>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15</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磋商时间</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2" w:right="0" w:firstLine="0"/>
              <w:jc w:val="both"/>
              <w:rPr>
                <w:rFonts w:ascii="宋体" w:hAnsi="宋体" w:eastAsia="宋体" w:cs="宋体"/>
                <w:color w:val="auto"/>
                <w:spacing w:val="0"/>
                <w:position w:val="0"/>
                <w:shd w:val="clear" w:fill="auto"/>
              </w:rPr>
            </w:pPr>
            <w:r>
              <w:rPr>
                <w:rFonts w:hint="eastAsia" w:ascii="宋体" w:hAnsi="宋体" w:eastAsia="宋体" w:cs="宋体"/>
                <w:color w:val="auto"/>
                <w:spacing w:val="0"/>
                <w:position w:val="0"/>
                <w:sz w:val="24"/>
                <w:shd w:val="clear" w:fill="auto"/>
                <w:lang w:val="en-US" w:eastAsia="zh-CN"/>
              </w:rPr>
              <w:t>2024</w:t>
            </w:r>
            <w:r>
              <w:rPr>
                <w:rFonts w:ascii="宋体" w:hAnsi="宋体" w:eastAsia="宋体" w:cs="宋体"/>
                <w:color w:val="auto"/>
                <w:spacing w:val="0"/>
                <w:position w:val="0"/>
                <w:sz w:val="24"/>
                <w:shd w:val="clear" w:fill="auto"/>
              </w:rPr>
              <w:t>年</w:t>
            </w:r>
            <w:r>
              <w:rPr>
                <w:rFonts w:hint="eastAsia" w:ascii="宋体" w:hAnsi="宋体" w:eastAsia="宋体" w:cs="宋体"/>
                <w:color w:val="auto"/>
                <w:spacing w:val="0"/>
                <w:position w:val="0"/>
                <w:sz w:val="24"/>
                <w:shd w:val="clear" w:fill="auto"/>
                <w:lang w:val="en-US" w:eastAsia="zh-CN"/>
              </w:rPr>
              <w:t>6</w:t>
            </w:r>
            <w:r>
              <w:rPr>
                <w:rFonts w:ascii="宋体" w:hAnsi="宋体" w:eastAsia="宋体" w:cs="宋体"/>
                <w:color w:val="auto"/>
                <w:spacing w:val="0"/>
                <w:position w:val="0"/>
                <w:sz w:val="24"/>
                <w:shd w:val="clear" w:fill="auto"/>
              </w:rPr>
              <w:t>月</w:t>
            </w:r>
            <w:r>
              <w:rPr>
                <w:rFonts w:hint="eastAsia" w:ascii="宋体" w:hAnsi="宋体" w:eastAsia="宋体" w:cs="宋体"/>
                <w:color w:val="auto"/>
                <w:spacing w:val="0"/>
                <w:position w:val="0"/>
                <w:sz w:val="24"/>
                <w:shd w:val="clear" w:fill="auto"/>
                <w:lang w:val="en-US" w:eastAsia="zh-CN"/>
              </w:rPr>
              <w:t>17</w:t>
            </w:r>
            <w:bookmarkStart w:id="0" w:name="_GoBack"/>
            <w:bookmarkEnd w:id="0"/>
            <w:r>
              <w:rPr>
                <w:rFonts w:ascii="宋体" w:hAnsi="宋体" w:eastAsia="宋体" w:cs="宋体"/>
                <w:color w:val="auto"/>
                <w:spacing w:val="0"/>
                <w:position w:val="0"/>
                <w:sz w:val="24"/>
                <w:shd w:val="clear" w:fill="auto"/>
              </w:rPr>
              <w:t>日</w:t>
            </w:r>
            <w:r>
              <w:rPr>
                <w:rFonts w:hint="eastAsia" w:ascii="宋体" w:hAnsi="宋体" w:eastAsia="宋体" w:cs="宋体"/>
                <w:color w:val="auto"/>
                <w:spacing w:val="0"/>
                <w:position w:val="0"/>
                <w:sz w:val="24"/>
                <w:shd w:val="clear" w:fill="auto"/>
                <w:lang w:val="en-US" w:eastAsia="zh-CN"/>
              </w:rPr>
              <w:t>10</w:t>
            </w:r>
            <w:r>
              <w:rPr>
                <w:rFonts w:ascii="宋体" w:hAnsi="宋体" w:eastAsia="宋体" w:cs="宋体"/>
                <w:color w:val="auto"/>
                <w:spacing w:val="0"/>
                <w:position w:val="0"/>
                <w:sz w:val="24"/>
                <w:shd w:val="clear" w:fill="auto"/>
              </w:rPr>
              <w:t>点</w:t>
            </w:r>
            <w:r>
              <w:rPr>
                <w:rFonts w:hint="eastAsia" w:ascii="宋体" w:hAnsi="宋体" w:eastAsia="宋体" w:cs="宋体"/>
                <w:color w:val="auto"/>
                <w:spacing w:val="0"/>
                <w:position w:val="0"/>
                <w:sz w:val="24"/>
                <w:shd w:val="clear" w:fill="auto"/>
                <w:lang w:val="en-US" w:eastAsia="zh-CN"/>
              </w:rPr>
              <w:t>00</w:t>
            </w:r>
            <w:r>
              <w:rPr>
                <w:rFonts w:ascii="宋体" w:hAnsi="宋体" w:eastAsia="宋体" w:cs="宋体"/>
                <w:color w:val="auto"/>
                <w:spacing w:val="0"/>
                <w:position w:val="0"/>
                <w:sz w:val="24"/>
                <w:shd w:val="clear" w:fill="auto"/>
              </w:rPr>
              <w:t xml:space="preserve"> 分   见磋商公告</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6"/>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16</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磋商程序和内容</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0" w:right="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详见磋商文件第二章</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7"/>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17</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授予合同</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0" w:right="0" w:firstLine="0"/>
              <w:jc w:val="left"/>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采购人根据磋商小组的推荐意见，由采购人确定成交供应商。采购代理机构向成交供应商发出成交通知书。</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8"/>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18</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14"/>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签订合同</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2" w:right="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本磋商文件、响应文件及磋商、评审过程中有关澄清、承诺文件的内容，将作为签订合同的主要内容。</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19"/>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19</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14"/>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投标保证金</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2" w:right="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本项目不需要交纳投标保证金</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0"/>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20</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供货周期</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left"/>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合同签订后</w:t>
            </w:r>
            <w:r>
              <w:rPr>
                <w:rFonts w:hint="eastAsia" w:ascii="宋体" w:hAnsi="宋体" w:eastAsia="宋体" w:cs="宋体"/>
                <w:color w:val="auto"/>
                <w:spacing w:val="0"/>
                <w:position w:val="0"/>
                <w:sz w:val="24"/>
                <w:shd w:val="clear" w:fill="auto"/>
                <w:lang w:val="en-US" w:eastAsia="zh-CN"/>
              </w:rPr>
              <w:t>60</w:t>
            </w:r>
            <w:r>
              <w:rPr>
                <w:rFonts w:ascii="宋体" w:hAnsi="宋体" w:eastAsia="宋体" w:cs="宋体"/>
                <w:color w:val="auto"/>
                <w:spacing w:val="0"/>
                <w:position w:val="0"/>
                <w:sz w:val="24"/>
                <w:shd w:val="clear" w:fill="auto"/>
              </w:rPr>
              <w:t>日历天</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1"/>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21</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14"/>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付款方式</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0" w:right="0" w:firstLine="0"/>
              <w:jc w:val="left"/>
              <w:rPr>
                <w:rFonts w:ascii="宋体" w:hAnsi="宋体" w:eastAsia="宋体" w:cs="宋体"/>
                <w:color w:val="auto"/>
                <w:spacing w:val="0"/>
                <w:position w:val="0"/>
                <w:shd w:val="clear" w:fill="auto"/>
              </w:rPr>
            </w:pPr>
            <w:r>
              <w:rPr>
                <w:rFonts w:hint="eastAsia" w:ascii="宋体" w:hAnsi="宋体" w:cs="宋体"/>
                <w:color w:val="auto"/>
                <w:sz w:val="24"/>
                <w:lang w:val="en-US" w:eastAsia="zh-CN"/>
              </w:rPr>
              <w:t>付款方式：验收合格后，一次性支付</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2"/>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22</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0" w:right="0" w:firstLine="0"/>
              <w:jc w:val="left"/>
              <w:rPr>
                <w:rFonts w:hint="eastAsia" w:ascii="宋体" w:hAnsi="宋体" w:cs="宋体"/>
                <w:color w:val="auto"/>
                <w:sz w:val="24"/>
                <w:lang w:val="en-US" w:eastAsia="zh-CN"/>
              </w:rPr>
            </w:pPr>
            <w:r>
              <w:rPr>
                <w:rFonts w:hint="eastAsia" w:ascii="宋体" w:hAnsi="宋体" w:cs="宋体"/>
                <w:color w:val="auto"/>
                <w:sz w:val="24"/>
                <w:lang w:val="en-US" w:eastAsia="zh-CN"/>
              </w:rPr>
              <w:t>勘察现场</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0" w:right="0" w:firstLine="0"/>
              <w:jc w:val="left"/>
              <w:rPr>
                <w:rFonts w:hint="eastAsia" w:ascii="宋体" w:hAnsi="宋体" w:cs="宋体"/>
                <w:color w:val="auto"/>
                <w:sz w:val="24"/>
                <w:lang w:val="en-US" w:eastAsia="zh-CN"/>
              </w:rPr>
            </w:pPr>
            <w:r>
              <w:rPr>
                <w:rFonts w:hint="eastAsia" w:ascii="宋体" w:hAnsi="宋体" w:cs="宋体"/>
                <w:color w:val="auto"/>
                <w:sz w:val="24"/>
                <w:lang w:val="en-US" w:eastAsia="zh-CN"/>
              </w:rPr>
              <w:t>不需要</w:t>
            </w:r>
          </w:p>
        </w:tc>
      </w:tr>
      <w:tr>
        <w:tblPrEx>
          <w:tblCellMar>
            <w:top w:w="0" w:type="dxa"/>
            <w:left w:w="10" w:type="dxa"/>
            <w:bottom w:w="0" w:type="dxa"/>
            <w:right w:w="10" w:type="dxa"/>
          </w:tblCellMar>
        </w:tblPrEx>
        <w:trPr>
          <w:trHeight w:val="0" w:hRule="atLeast"/>
        </w:trPr>
        <w:tc>
          <w:tcPr>
            <w:tcW w:w="73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numPr>
                <w:ilvl w:val="0"/>
                <w:numId w:val="23"/>
              </w:numPr>
              <w:tabs>
                <w:tab w:val="left" w:pos="420"/>
              </w:tabs>
              <w:spacing w:before="0" w:after="0" w:line="240" w:lineRule="auto"/>
              <w:ind w:left="420" w:right="0" w:hanging="420"/>
              <w:jc w:val="center"/>
              <w:rPr>
                <w:rFonts w:ascii="宋体" w:hAnsi="宋体" w:eastAsia="宋体" w:cs="宋体"/>
                <w:color w:val="auto"/>
                <w:spacing w:val="0"/>
                <w:position w:val="0"/>
                <w:sz w:val="22"/>
                <w:shd w:val="clear" w:fill="auto"/>
              </w:rPr>
            </w:pPr>
            <w:r>
              <w:rPr>
                <w:rFonts w:hint="eastAsia" w:ascii="宋体" w:hAnsi="宋体" w:eastAsia="宋体" w:cs="宋体"/>
                <w:color w:val="auto"/>
                <w:spacing w:val="0"/>
                <w:position w:val="0"/>
                <w:sz w:val="22"/>
                <w:shd w:val="clear" w:fill="auto"/>
                <w:lang w:val="en-US" w:eastAsia="zh-CN"/>
              </w:rPr>
              <w:t>23</w:t>
            </w:r>
          </w:p>
        </w:tc>
        <w:tc>
          <w:tcPr>
            <w:tcW w:w="199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0" w:right="0" w:firstLine="0"/>
              <w:jc w:val="left"/>
              <w:rPr>
                <w:rFonts w:hint="eastAsia" w:ascii="宋体" w:hAnsi="宋体" w:cs="宋体"/>
                <w:color w:val="auto"/>
                <w:sz w:val="24"/>
                <w:lang w:val="en-US" w:eastAsia="zh-CN"/>
              </w:rPr>
            </w:pPr>
            <w:r>
              <w:rPr>
                <w:rFonts w:hint="eastAsia" w:ascii="宋体" w:hAnsi="宋体" w:cs="宋体"/>
                <w:color w:val="auto"/>
                <w:sz w:val="24"/>
                <w:lang w:val="en-US" w:eastAsia="zh-CN"/>
              </w:rPr>
              <w:t>报价</w:t>
            </w:r>
          </w:p>
        </w:tc>
        <w:tc>
          <w:tcPr>
            <w:tcW w:w="661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8640"/>
              </w:tabs>
              <w:spacing w:before="0" w:after="0" w:line="240" w:lineRule="auto"/>
              <w:ind w:left="0" w:right="0" w:firstLine="0"/>
              <w:jc w:val="left"/>
              <w:rPr>
                <w:rFonts w:hint="eastAsia" w:ascii="宋体" w:hAnsi="宋体" w:cs="宋体"/>
                <w:color w:val="auto"/>
                <w:sz w:val="24"/>
                <w:lang w:val="en-US" w:eastAsia="zh-CN"/>
              </w:rPr>
            </w:pPr>
            <w:r>
              <w:rPr>
                <w:rFonts w:hint="eastAsia" w:ascii="宋体" w:hAnsi="宋体" w:cs="宋体"/>
                <w:color w:val="auto"/>
                <w:sz w:val="24"/>
                <w:lang w:val="en-US" w:eastAsia="zh-CN"/>
              </w:rPr>
              <w:t>二次报价</w:t>
            </w:r>
          </w:p>
        </w:tc>
      </w:tr>
    </w:tbl>
    <w:p>
      <w:pPr>
        <w:tabs>
          <w:tab w:val="left" w:pos="0"/>
          <w:tab w:val="left" w:pos="993"/>
          <w:tab w:val="left" w:pos="1134"/>
        </w:tabs>
        <w:spacing w:before="0" w:after="0" w:line="240" w:lineRule="auto"/>
        <w:ind w:left="0" w:right="0" w:firstLine="0"/>
        <w:jc w:val="both"/>
        <w:rPr>
          <w:rFonts w:ascii="宋体" w:hAnsi="宋体" w:eastAsia="宋体" w:cs="宋体"/>
          <w:b/>
          <w:color w:val="auto"/>
          <w:spacing w:val="0"/>
          <w:position w:val="0"/>
          <w:sz w:val="24"/>
          <w:shd w:val="clear" w:fill="auto"/>
        </w:rPr>
      </w:pPr>
    </w:p>
    <w:p>
      <w:pPr>
        <w:spacing w:before="0" w:after="0" w:line="720" w:lineRule="auto"/>
        <w:ind w:left="0" w:right="0" w:firstLine="0"/>
        <w:jc w:val="center"/>
        <w:rPr>
          <w:rFonts w:ascii="宋体" w:hAnsi="宋体" w:eastAsia="宋体" w:cs="宋体"/>
          <w:b/>
          <w:color w:val="auto"/>
          <w:spacing w:val="0"/>
          <w:position w:val="0"/>
          <w:sz w:val="24"/>
          <w:shd w:val="clear" w:fill="auto"/>
        </w:rPr>
      </w:pPr>
    </w:p>
    <w:p>
      <w:pPr>
        <w:spacing w:before="0" w:after="0" w:line="720" w:lineRule="auto"/>
        <w:ind w:left="0" w:right="0" w:firstLine="0"/>
        <w:jc w:val="center"/>
        <w:rPr>
          <w:rFonts w:ascii="宋体" w:hAnsi="宋体" w:eastAsia="宋体" w:cs="宋体"/>
          <w:b/>
          <w:color w:val="auto"/>
          <w:spacing w:val="0"/>
          <w:position w:val="0"/>
          <w:sz w:val="24"/>
          <w:shd w:val="clear" w:fill="auto"/>
        </w:rPr>
      </w:pPr>
    </w:p>
    <w:p>
      <w:pPr>
        <w:spacing w:before="0" w:after="0" w:line="720" w:lineRule="auto"/>
        <w:ind w:left="0" w:right="0" w:firstLine="0"/>
        <w:jc w:val="center"/>
        <w:rPr>
          <w:rFonts w:ascii="宋体" w:hAnsi="宋体" w:eastAsia="宋体" w:cs="宋体"/>
          <w:b/>
          <w:color w:val="auto"/>
          <w:spacing w:val="0"/>
          <w:position w:val="0"/>
          <w:sz w:val="24"/>
          <w:shd w:val="clear" w:fill="auto"/>
        </w:rPr>
      </w:pPr>
    </w:p>
    <w:p>
      <w:pPr>
        <w:spacing w:before="0" w:after="0" w:line="720" w:lineRule="auto"/>
        <w:ind w:left="0" w:right="0" w:firstLine="0"/>
        <w:jc w:val="center"/>
        <w:rPr>
          <w:rFonts w:ascii="宋体" w:hAnsi="宋体" w:eastAsia="宋体" w:cs="宋体"/>
          <w:b/>
          <w:color w:val="auto"/>
          <w:spacing w:val="0"/>
          <w:position w:val="0"/>
          <w:sz w:val="24"/>
          <w:shd w:val="clear" w:fill="auto"/>
        </w:rPr>
      </w:pPr>
    </w:p>
    <w:p>
      <w:pPr>
        <w:spacing w:before="0" w:after="0" w:line="720" w:lineRule="auto"/>
        <w:ind w:left="0" w:right="0" w:firstLine="0"/>
        <w:jc w:val="center"/>
        <w:rPr>
          <w:rFonts w:ascii="宋体" w:hAnsi="宋体" w:eastAsia="宋体" w:cs="宋体"/>
          <w:b/>
          <w:color w:val="auto"/>
          <w:spacing w:val="0"/>
          <w:position w:val="0"/>
          <w:sz w:val="24"/>
          <w:shd w:val="clear" w:fill="auto"/>
        </w:rPr>
      </w:pPr>
    </w:p>
    <w:p>
      <w:pPr>
        <w:spacing w:before="0" w:after="0" w:line="720" w:lineRule="auto"/>
        <w:ind w:left="0" w:right="0" w:firstLine="0"/>
        <w:jc w:val="center"/>
        <w:rPr>
          <w:rFonts w:ascii="宋体" w:hAnsi="宋体" w:eastAsia="宋体" w:cs="宋体"/>
          <w:b/>
          <w:color w:val="auto"/>
          <w:spacing w:val="0"/>
          <w:position w:val="0"/>
          <w:sz w:val="24"/>
          <w:shd w:val="clear" w:fill="auto"/>
        </w:rPr>
      </w:pPr>
    </w:p>
    <w:p>
      <w:pPr>
        <w:spacing w:before="0" w:after="0" w:line="720" w:lineRule="auto"/>
        <w:ind w:left="0" w:right="0" w:firstLine="0"/>
        <w:jc w:val="center"/>
        <w:rPr>
          <w:rFonts w:ascii="宋体" w:hAnsi="宋体" w:eastAsia="宋体" w:cs="宋体"/>
          <w:b/>
          <w:color w:val="auto"/>
          <w:spacing w:val="0"/>
          <w:position w:val="0"/>
          <w:sz w:val="24"/>
          <w:shd w:val="clear" w:fill="auto"/>
        </w:rPr>
      </w:pPr>
    </w:p>
    <w:p>
      <w:pPr>
        <w:spacing w:before="0" w:after="0" w:line="720" w:lineRule="auto"/>
        <w:ind w:left="0" w:right="0" w:firstLine="0"/>
        <w:jc w:val="both"/>
        <w:rPr>
          <w:rFonts w:ascii="宋体" w:hAnsi="宋体" w:eastAsia="宋体" w:cs="宋体"/>
          <w:b/>
          <w:color w:val="auto"/>
          <w:spacing w:val="0"/>
          <w:position w:val="0"/>
          <w:sz w:val="24"/>
          <w:shd w:val="clear" w:fill="auto"/>
        </w:rPr>
      </w:pPr>
    </w:p>
    <w:p>
      <w:pPr>
        <w:spacing w:before="0" w:after="0" w:line="720" w:lineRule="auto"/>
        <w:ind w:left="0" w:right="0" w:firstLine="0"/>
        <w:jc w:val="center"/>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一、总则</w:t>
      </w:r>
    </w:p>
    <w:p>
      <w:pPr>
        <w:spacing w:before="0" w:after="0" w:line="560" w:lineRule="auto"/>
        <w:ind w:left="0" w:right="0" w:firstLine="482"/>
        <w:jc w:val="both"/>
        <w:rPr>
          <w:rFonts w:ascii="宋体" w:hAnsi="宋体" w:eastAsia="宋体" w:cs="宋体"/>
          <w:color w:val="auto"/>
          <w:spacing w:val="0"/>
          <w:position w:val="0"/>
          <w:sz w:val="24"/>
          <w:shd w:val="clear" w:fill="auto"/>
        </w:rPr>
      </w:pPr>
      <w:r>
        <w:rPr>
          <w:rFonts w:ascii="宋体" w:hAnsi="宋体" w:eastAsia="宋体" w:cs="宋体"/>
          <w:b/>
          <w:color w:val="auto"/>
          <w:spacing w:val="0"/>
          <w:position w:val="0"/>
          <w:sz w:val="24"/>
          <w:shd w:val="clear" w:fill="auto"/>
        </w:rPr>
        <w:t>1．适用范围</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1.1本竞争性磋商文件仅适用于本次竞争性磋商邀请函中所述项目。</w:t>
      </w:r>
    </w:p>
    <w:p>
      <w:pPr>
        <w:spacing w:before="0" w:after="0" w:line="560" w:lineRule="auto"/>
        <w:ind w:left="0" w:right="0" w:firstLine="482"/>
        <w:jc w:val="both"/>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2．定义</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2.1“采购代理机构”：周口市公共资源交易中心政府采购中心。</w:t>
      </w:r>
    </w:p>
    <w:p>
      <w:pPr>
        <w:tabs>
          <w:tab w:val="left" w:pos="0"/>
        </w:tabs>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2.2“采购人”：</w:t>
      </w:r>
      <w:r>
        <w:rPr>
          <w:rFonts w:hint="eastAsia" w:ascii="宋体" w:hAnsi="宋体" w:eastAsia="宋体" w:cs="宋体"/>
          <w:color w:val="auto"/>
          <w:spacing w:val="0"/>
          <w:position w:val="0"/>
          <w:sz w:val="24"/>
          <w:shd w:val="clear" w:fill="auto"/>
          <w:lang w:val="en-US" w:eastAsia="zh-CN"/>
        </w:rPr>
        <w:t>中国共产党周口市淮阳区委员会宣传部</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2.3“供应商”系指按竞争性磋商文件规定取得竞争性磋商文件并参加竞争性磋商活动的法人、其他组织或者自然人。</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2.4“供应商代表”：系指代表供应商参加本次竞争性磋商活动的供应商的法定代表人或其委托代理人。</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2.5“货物“：系指各种形态和种类的物品，包括原材料、燃料、设备、产品等，包括与之相关的备品备件、工具、手册及安装、调试、技术协助、校准、培训、验收、售后服务等。</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2.6“法定代表人”系指法人单位（企业）法人营业执照（或事业法人登记证书上）上注明的法定代表人；如为其他组织或个体经营者参加竞争性磋商会的，指营业执照上注明的负责人或经营者。 </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2.7“重大违法记录”系指供应商因违法经营受到刑事处罚或者责令停产停业、吊销许可证或者执照、较大数额罚款等行政处罚。</w:t>
      </w:r>
    </w:p>
    <w:p>
      <w:pPr>
        <w:spacing w:line="560" w:lineRule="auto"/>
        <w:ind w:firstLine="480"/>
        <w:rPr>
          <w:rFonts w:ascii="宋体" w:hAnsi="宋体" w:eastAsia="宋体" w:cs="宋体"/>
          <w:sz w:val="24"/>
        </w:rPr>
      </w:pPr>
      <w:r>
        <w:rPr>
          <w:rFonts w:ascii="宋体" w:hAnsi="宋体" w:eastAsia="宋体" w:cs="宋体"/>
          <w:sz w:val="24"/>
        </w:rPr>
        <w:t>2.8“不具备良好的商业信誉”是指：</w:t>
      </w:r>
    </w:p>
    <w:p>
      <w:pPr>
        <w:spacing w:line="560" w:lineRule="auto"/>
        <w:ind w:firstLine="480"/>
        <w:rPr>
          <w:rFonts w:ascii="宋体" w:hAnsi="宋体" w:eastAsia="宋体" w:cs="宋体"/>
          <w:sz w:val="24"/>
        </w:rPr>
      </w:pPr>
      <w:r>
        <w:rPr>
          <w:rFonts w:ascii="宋体" w:hAnsi="宋体" w:eastAsia="宋体" w:cs="宋体"/>
          <w:sz w:val="24"/>
        </w:rPr>
        <w:t>（1）有重大违法记录的（满三年的除外）；</w:t>
      </w:r>
    </w:p>
    <w:p>
      <w:pPr>
        <w:spacing w:line="560" w:lineRule="auto"/>
        <w:ind w:firstLine="480"/>
        <w:rPr>
          <w:rFonts w:ascii="宋体" w:hAnsi="宋体" w:eastAsia="宋体" w:cs="宋体"/>
          <w:sz w:val="24"/>
        </w:rPr>
      </w:pPr>
      <w:r>
        <w:rPr>
          <w:rFonts w:ascii="宋体" w:hAnsi="宋体" w:eastAsia="宋体" w:cs="宋体"/>
          <w:sz w:val="24"/>
        </w:rPr>
        <w:t>（2）被各级财政部门列入政府采购严重违法失信行为信息记录的（期限已满的除外）；</w:t>
      </w:r>
    </w:p>
    <w:p>
      <w:pPr>
        <w:spacing w:line="560" w:lineRule="auto"/>
        <w:ind w:firstLine="480"/>
        <w:rPr>
          <w:rFonts w:ascii="宋体" w:hAnsi="宋体" w:eastAsia="宋体" w:cs="宋体"/>
          <w:sz w:val="24"/>
        </w:rPr>
      </w:pPr>
      <w:r>
        <w:rPr>
          <w:rFonts w:ascii="宋体" w:hAnsi="宋体" w:eastAsia="宋体" w:cs="宋体"/>
          <w:sz w:val="24"/>
        </w:rPr>
        <w:t>（3）被各级政府采购监督管理部门禁止在一定期限内参加政府采购活动等处罚的（期限已满的除外）；</w:t>
      </w:r>
    </w:p>
    <w:p>
      <w:pPr>
        <w:spacing w:line="560" w:lineRule="auto"/>
        <w:ind w:firstLine="480"/>
        <w:rPr>
          <w:rFonts w:ascii="宋体" w:hAnsi="宋体" w:eastAsia="宋体" w:cs="宋体"/>
          <w:sz w:val="24"/>
        </w:rPr>
      </w:pPr>
      <w:r>
        <w:rPr>
          <w:rFonts w:ascii="宋体" w:hAnsi="宋体" w:eastAsia="宋体" w:cs="宋体"/>
          <w:sz w:val="24"/>
        </w:rPr>
        <w:t>（4）被各级法院列入失信名单的（已依法解除的除外）；</w:t>
      </w:r>
    </w:p>
    <w:p>
      <w:pPr>
        <w:spacing w:line="560" w:lineRule="auto"/>
        <w:ind w:firstLine="480"/>
        <w:rPr>
          <w:rFonts w:ascii="宋体" w:hAnsi="宋体" w:eastAsia="宋体" w:cs="宋体"/>
          <w:sz w:val="24"/>
        </w:rPr>
      </w:pPr>
      <w:r>
        <w:rPr>
          <w:rFonts w:ascii="宋体" w:hAnsi="宋体" w:eastAsia="宋体" w:cs="宋体"/>
          <w:sz w:val="24"/>
        </w:rPr>
        <w:t>（5）法律法规规定的其他情形。</w:t>
      </w:r>
    </w:p>
    <w:p>
      <w:pPr>
        <w:pStyle w:val="11"/>
        <w:spacing w:line="560" w:lineRule="auto"/>
        <w:ind w:firstLine="480" w:firstLineChars="200"/>
        <w:rPr>
          <w:highlight w:val="none"/>
        </w:rPr>
      </w:pPr>
      <w:r>
        <w:rPr>
          <w:rFonts w:hint="eastAsia" w:ascii="宋体" w:hAnsi="宋体" w:eastAsia="宋体" w:cs="宋体"/>
          <w:sz w:val="24"/>
          <w:highlight w:val="none"/>
        </w:rPr>
        <w:t>2.9投标人应在投标文件中书面声明未被纳入重大税收违法失信主体名单且未存在不诚信记录，如若实际情况与投标人书面声明内容不一致，一经查实将取消其中标资格，此内容为招标人实质性要求，投标人需在投标文件中出具</w:t>
      </w:r>
      <w:r>
        <w:rPr>
          <w:rFonts w:hint="eastAsia" w:ascii="宋体" w:hAnsi="宋体" w:eastAsia="宋体" w:cs="宋体"/>
          <w:color w:val="000000" w:themeColor="text1"/>
          <w:sz w:val="24"/>
          <w:highlight w:val="none"/>
          <w14:textFill>
            <w14:solidFill>
              <w14:schemeClr w14:val="tx1"/>
            </w14:solidFill>
          </w14:textFill>
        </w:rPr>
        <w:t>书面声明，否则按无效标处理。</w:t>
      </w:r>
    </w:p>
    <w:p>
      <w:pPr>
        <w:spacing w:line="560" w:lineRule="auto"/>
        <w:ind w:firstLine="482"/>
        <w:rPr>
          <w:rFonts w:ascii="宋体" w:hAnsi="宋体" w:eastAsia="宋体" w:cs="宋体"/>
          <w:b/>
          <w:sz w:val="24"/>
        </w:rPr>
      </w:pPr>
      <w:r>
        <w:rPr>
          <w:rFonts w:ascii="宋体" w:hAnsi="宋体" w:eastAsia="宋体" w:cs="宋体"/>
          <w:b/>
          <w:sz w:val="24"/>
        </w:rPr>
        <w:t>3.采购预算</w:t>
      </w:r>
    </w:p>
    <w:p>
      <w:pPr>
        <w:spacing w:line="560" w:lineRule="auto"/>
        <w:ind w:firstLine="480"/>
        <w:rPr>
          <w:rFonts w:ascii="宋体" w:hAnsi="宋体" w:eastAsia="宋体" w:cs="宋体"/>
          <w:sz w:val="24"/>
        </w:rPr>
      </w:pPr>
      <w:r>
        <w:rPr>
          <w:rFonts w:ascii="宋体" w:hAnsi="宋体" w:eastAsia="宋体" w:cs="宋体"/>
          <w:sz w:val="24"/>
        </w:rPr>
        <w:t>3.1本次采购预算：见公告。</w:t>
      </w:r>
    </w:p>
    <w:p>
      <w:pPr>
        <w:spacing w:line="560" w:lineRule="auto"/>
        <w:ind w:firstLine="482"/>
        <w:rPr>
          <w:rFonts w:ascii="宋体" w:hAnsi="宋体" w:eastAsia="宋体" w:cs="宋体"/>
          <w:b/>
          <w:sz w:val="24"/>
        </w:rPr>
      </w:pPr>
      <w:r>
        <w:rPr>
          <w:rFonts w:ascii="宋体" w:hAnsi="宋体" w:eastAsia="宋体" w:cs="宋体"/>
          <w:b/>
          <w:sz w:val="24"/>
        </w:rPr>
        <w:t>4.合格的供应商</w:t>
      </w:r>
    </w:p>
    <w:p>
      <w:pPr>
        <w:spacing w:line="360" w:lineRule="auto"/>
        <w:ind w:firstLine="480"/>
        <w:rPr>
          <w:rFonts w:ascii="宋体" w:hAnsi="宋体" w:eastAsia="宋体" w:cs="宋体"/>
          <w:color w:val="000000"/>
          <w:sz w:val="24"/>
        </w:rPr>
      </w:pPr>
      <w:r>
        <w:rPr>
          <w:rFonts w:ascii="宋体" w:hAnsi="宋体" w:eastAsia="宋体" w:cs="宋体"/>
          <w:color w:val="000000"/>
          <w:sz w:val="24"/>
        </w:rPr>
        <w:t>4.1.1符合供应商资格条件（详见第一部分供应商资格条件）</w:t>
      </w:r>
    </w:p>
    <w:p>
      <w:pPr>
        <w:spacing w:line="360" w:lineRule="auto"/>
        <w:ind w:firstLine="480"/>
        <w:rPr>
          <w:rFonts w:ascii="宋体" w:hAnsi="宋体" w:eastAsia="宋体" w:cs="宋体"/>
          <w:color w:val="000000"/>
          <w:sz w:val="24"/>
        </w:rPr>
      </w:pPr>
      <w:r>
        <w:rPr>
          <w:rFonts w:ascii="宋体" w:hAnsi="宋体" w:eastAsia="宋体" w:cs="宋体"/>
          <w:color w:val="000000"/>
          <w:sz w:val="24"/>
        </w:rPr>
        <w:t>4.1.2参加政府采购活动前三年内，在经营活动中没有重大违法记录的声明函；</w:t>
      </w:r>
    </w:p>
    <w:p>
      <w:pPr>
        <w:spacing w:line="360" w:lineRule="auto"/>
        <w:ind w:firstLine="480"/>
        <w:rPr>
          <w:rFonts w:ascii="宋体" w:hAnsi="宋体" w:eastAsia="宋体" w:cs="宋体"/>
          <w:color w:val="000000"/>
          <w:sz w:val="24"/>
        </w:rPr>
      </w:pPr>
      <w:r>
        <w:rPr>
          <w:rFonts w:ascii="宋体" w:hAnsi="宋体" w:eastAsia="宋体" w:cs="宋体"/>
          <w:color w:val="000000"/>
          <w:sz w:val="24"/>
        </w:rPr>
        <w:t>4.1.3 政府采购供应商诚信承诺书；</w:t>
      </w:r>
    </w:p>
    <w:p>
      <w:pPr>
        <w:spacing w:line="360" w:lineRule="auto"/>
        <w:ind w:firstLine="480"/>
        <w:rPr>
          <w:rFonts w:ascii="宋体" w:hAnsi="宋体" w:eastAsia="宋体" w:cs="宋体"/>
          <w:color w:val="000000"/>
          <w:sz w:val="24"/>
        </w:rPr>
      </w:pPr>
      <w:r>
        <w:rPr>
          <w:rFonts w:ascii="宋体" w:hAnsi="宋体" w:eastAsia="宋体" w:cs="宋体"/>
          <w:color w:val="000000"/>
          <w:sz w:val="24"/>
        </w:rPr>
        <w:t>4.1.4 供应商自觉抵制政府采购领域商业贿赂行为承诺书；</w:t>
      </w:r>
    </w:p>
    <w:p>
      <w:pPr>
        <w:spacing w:line="360" w:lineRule="auto"/>
        <w:ind w:firstLine="480"/>
        <w:rPr>
          <w:rFonts w:ascii="宋体" w:hAnsi="宋体" w:eastAsia="宋体" w:cs="宋体"/>
          <w:color w:val="000000"/>
          <w:sz w:val="24"/>
        </w:rPr>
      </w:pPr>
      <w:r>
        <w:rPr>
          <w:rFonts w:hint="eastAsia" w:ascii="宋体" w:hAnsi="宋体" w:eastAsia="宋体" w:cs="宋体"/>
          <w:color w:val="000000"/>
          <w:sz w:val="24"/>
        </w:rPr>
        <w:t>4.1.5供应商需提供近三年内政府采购活动无重大违法记录声明、无诉讼声明。</w:t>
      </w:r>
    </w:p>
    <w:p>
      <w:pPr>
        <w:spacing w:line="360" w:lineRule="auto"/>
        <w:ind w:firstLine="480"/>
        <w:rPr>
          <w:rFonts w:ascii="宋体" w:hAnsi="宋体" w:eastAsia="宋体" w:cs="宋体"/>
          <w:color w:val="000000"/>
          <w:sz w:val="24"/>
        </w:rPr>
      </w:pPr>
      <w:r>
        <w:rPr>
          <w:rFonts w:hint="eastAsia" w:ascii="宋体" w:hAnsi="宋体" w:eastAsia="宋体" w:cs="宋体"/>
          <w:color w:val="000000"/>
          <w:sz w:val="24"/>
        </w:rPr>
        <w:t>4.1.6未被工商行政管理机关在全国企业信用信息公示系统中列入严重违法失信企业名单和经营异常名录。</w:t>
      </w:r>
    </w:p>
    <w:p>
      <w:pPr>
        <w:spacing w:line="360" w:lineRule="auto"/>
        <w:ind w:firstLine="480"/>
        <w:rPr>
          <w:rFonts w:ascii="宋体" w:hAnsi="宋体" w:eastAsia="宋体" w:cs="宋体"/>
          <w:color w:val="000000"/>
          <w:sz w:val="24"/>
        </w:rPr>
      </w:pPr>
      <w:r>
        <w:rPr>
          <w:rFonts w:ascii="宋体" w:hAnsi="宋体" w:eastAsia="宋体" w:cs="宋体"/>
          <w:color w:val="000000"/>
          <w:sz w:val="24"/>
        </w:rPr>
        <w:t>4.2 供应商需提供售后服务体系与承诺。</w:t>
      </w:r>
    </w:p>
    <w:p>
      <w:pPr>
        <w:spacing w:line="360" w:lineRule="auto"/>
        <w:ind w:firstLine="480"/>
        <w:rPr>
          <w:rFonts w:ascii="宋体" w:hAnsi="宋体" w:eastAsia="宋体" w:cs="宋体"/>
          <w:color w:val="000000"/>
          <w:sz w:val="24"/>
        </w:rPr>
      </w:pPr>
      <w:r>
        <w:rPr>
          <w:rFonts w:ascii="宋体" w:hAnsi="宋体" w:eastAsia="宋体" w:cs="宋体"/>
          <w:color w:val="000000"/>
          <w:sz w:val="24"/>
        </w:rPr>
        <w:t>4.3符合本竞争性磋商文件规定的供应商资格要求及项目要求的其它条件，并按照要求提供相关证明材料。</w:t>
      </w:r>
    </w:p>
    <w:p>
      <w:pPr>
        <w:spacing w:line="360" w:lineRule="auto"/>
        <w:ind w:firstLine="480"/>
        <w:rPr>
          <w:rFonts w:ascii="宋体" w:hAnsi="宋体" w:eastAsia="宋体" w:cs="宋体"/>
          <w:color w:val="000000"/>
          <w:sz w:val="24"/>
        </w:rPr>
      </w:pPr>
      <w:r>
        <w:rPr>
          <w:rFonts w:ascii="宋体" w:hAnsi="宋体" w:eastAsia="宋体" w:cs="宋体"/>
          <w:color w:val="000000"/>
          <w:sz w:val="24"/>
        </w:rPr>
        <w:t>4.4供应商应遵守国家法律、法规有关竞争性磋商的规定。</w:t>
      </w:r>
    </w:p>
    <w:p>
      <w:pPr>
        <w:spacing w:line="360" w:lineRule="auto"/>
        <w:ind w:firstLine="480"/>
        <w:rPr>
          <w:rFonts w:ascii="宋体" w:hAnsi="宋体" w:eastAsia="宋体" w:cs="宋体"/>
          <w:sz w:val="24"/>
        </w:rPr>
      </w:pPr>
      <w:r>
        <w:rPr>
          <w:rFonts w:ascii="宋体" w:hAnsi="宋体" w:eastAsia="宋体" w:cs="宋体"/>
          <w:sz w:val="24"/>
        </w:rPr>
        <w:t>4.5 凡通过磋商小组符合性审查的供应商均为合格供应商。未通过符合性审查的供应商将视为不响应本项目的竞争性磋商文件被否决。</w:t>
      </w:r>
    </w:p>
    <w:p>
      <w:pPr>
        <w:spacing w:line="360" w:lineRule="auto"/>
        <w:rPr>
          <w:rFonts w:hint="default" w:ascii="宋体" w:hAnsi="宋体" w:eastAsia="宋体" w:cs="宋体"/>
          <w:sz w:val="24"/>
          <w:lang w:val="en-US" w:eastAsia="zh-CN"/>
        </w:rPr>
      </w:pPr>
      <w:r>
        <w:rPr>
          <w:rFonts w:ascii="宋体" w:hAnsi="宋体" w:eastAsia="宋体" w:cs="宋体"/>
          <w:sz w:val="24"/>
        </w:rPr>
        <w:t xml:space="preserve">  </w:t>
      </w:r>
    </w:p>
    <w:p>
      <w:pPr>
        <w:spacing w:line="560" w:lineRule="auto"/>
        <w:ind w:firstLine="480"/>
        <w:rPr>
          <w:rFonts w:ascii="宋体" w:hAnsi="宋体" w:eastAsia="宋体" w:cs="宋体"/>
          <w:sz w:val="24"/>
        </w:rPr>
      </w:pPr>
      <w:r>
        <w:rPr>
          <w:rFonts w:ascii="宋体" w:hAnsi="宋体" w:eastAsia="宋体" w:cs="宋体"/>
          <w:sz w:val="24"/>
        </w:rPr>
        <w:t>注：单位负责人为同一人或者存在直接控股、管理关系的不同供应商，不得参加同一合同项下的政府采购活动。</w:t>
      </w:r>
    </w:p>
    <w:p>
      <w:pPr>
        <w:spacing w:line="560" w:lineRule="auto"/>
        <w:ind w:firstLine="482"/>
        <w:rPr>
          <w:rFonts w:ascii="宋体" w:hAnsi="宋体" w:eastAsia="宋体" w:cs="宋体"/>
          <w:b/>
          <w:sz w:val="24"/>
        </w:rPr>
      </w:pPr>
      <w:r>
        <w:rPr>
          <w:rFonts w:ascii="宋体" w:hAnsi="宋体" w:eastAsia="宋体" w:cs="宋体"/>
          <w:b/>
          <w:sz w:val="24"/>
        </w:rPr>
        <w:t xml:space="preserve">5.竞争性磋商文件的约束力 </w:t>
      </w:r>
    </w:p>
    <w:p>
      <w:pPr>
        <w:spacing w:line="560" w:lineRule="auto"/>
        <w:ind w:firstLine="480"/>
        <w:rPr>
          <w:rFonts w:ascii="宋体" w:hAnsi="宋体" w:eastAsia="宋体" w:cs="宋体"/>
          <w:sz w:val="24"/>
        </w:rPr>
      </w:pPr>
      <w:r>
        <w:rPr>
          <w:rFonts w:ascii="宋体" w:hAnsi="宋体" w:eastAsia="宋体" w:cs="宋体"/>
          <w:sz w:val="24"/>
        </w:rPr>
        <w:t>5.l供应商一旦参加竞争性磋商，即被认为接受了本竞争性磋商文件中的所有条款和规定。</w:t>
      </w:r>
    </w:p>
    <w:p>
      <w:pPr>
        <w:spacing w:line="560" w:lineRule="auto"/>
        <w:ind w:firstLine="480"/>
        <w:rPr>
          <w:rFonts w:ascii="宋体" w:hAnsi="宋体" w:eastAsia="宋体" w:cs="宋体"/>
          <w:sz w:val="24"/>
        </w:rPr>
      </w:pPr>
      <w:r>
        <w:rPr>
          <w:rFonts w:ascii="宋体" w:hAnsi="宋体" w:eastAsia="宋体" w:cs="宋体"/>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pPr>
        <w:spacing w:line="560" w:lineRule="auto"/>
        <w:ind w:firstLine="480"/>
        <w:rPr>
          <w:rFonts w:ascii="宋体" w:hAnsi="宋体" w:eastAsia="宋体" w:cs="宋体"/>
          <w:sz w:val="24"/>
        </w:rPr>
      </w:pPr>
      <w:r>
        <w:rPr>
          <w:rFonts w:ascii="宋体" w:hAnsi="宋体" w:eastAsia="宋体" w:cs="宋体"/>
          <w:sz w:val="24"/>
        </w:rPr>
        <w:t>5.3本磋商文件由采购人负责解释。</w:t>
      </w:r>
    </w:p>
    <w:p>
      <w:pPr>
        <w:tabs>
          <w:tab w:val="left" w:pos="0"/>
          <w:tab w:val="left" w:pos="993"/>
          <w:tab w:val="left" w:pos="1134"/>
        </w:tabs>
        <w:ind w:firstLine="480"/>
        <w:rPr>
          <w:rFonts w:ascii="宋体" w:hAnsi="宋体" w:eastAsia="宋体" w:cs="宋体"/>
          <w:sz w:val="24"/>
        </w:rPr>
      </w:pPr>
    </w:p>
    <w:p>
      <w:pPr>
        <w:spacing w:line="720" w:lineRule="auto"/>
        <w:jc w:val="center"/>
        <w:rPr>
          <w:rFonts w:ascii="宋体" w:hAnsi="宋体" w:eastAsia="宋体" w:cs="宋体"/>
          <w:b/>
          <w:sz w:val="24"/>
        </w:rPr>
      </w:pPr>
      <w:r>
        <w:rPr>
          <w:rFonts w:ascii="宋体" w:hAnsi="宋体" w:eastAsia="宋体" w:cs="宋体"/>
          <w:b/>
          <w:sz w:val="24"/>
        </w:rPr>
        <w:t>二、竞争性磋商文件</w:t>
      </w:r>
    </w:p>
    <w:p>
      <w:pPr>
        <w:tabs>
          <w:tab w:val="left" w:pos="632"/>
          <w:tab w:val="left" w:pos="790"/>
        </w:tabs>
        <w:spacing w:line="560" w:lineRule="auto"/>
        <w:ind w:firstLine="482"/>
        <w:rPr>
          <w:rFonts w:ascii="宋体" w:hAnsi="宋体" w:eastAsia="宋体" w:cs="宋体"/>
          <w:b/>
          <w:sz w:val="24"/>
        </w:rPr>
      </w:pPr>
      <w:r>
        <w:rPr>
          <w:rFonts w:ascii="宋体" w:hAnsi="宋体" w:eastAsia="宋体" w:cs="宋体"/>
          <w:b/>
          <w:sz w:val="24"/>
        </w:rPr>
        <w:t>6．竞争性磋商文件的组成</w:t>
      </w:r>
    </w:p>
    <w:p>
      <w:pPr>
        <w:spacing w:line="560" w:lineRule="auto"/>
        <w:ind w:firstLine="480"/>
        <w:rPr>
          <w:rFonts w:ascii="宋体" w:hAnsi="宋体" w:eastAsia="宋体" w:cs="宋体"/>
          <w:sz w:val="24"/>
        </w:rPr>
      </w:pPr>
      <w:r>
        <w:rPr>
          <w:rFonts w:ascii="宋体" w:hAnsi="宋体" w:eastAsia="宋体" w:cs="宋体"/>
          <w:sz w:val="24"/>
        </w:rPr>
        <w:t>6.1竞争性磋商文件是用以阐明的采购需求、采购程序和合同格式等的规范性文件。竞争性磋商文件主要由以下部分组成：</w:t>
      </w:r>
    </w:p>
    <w:p>
      <w:pPr>
        <w:spacing w:line="560" w:lineRule="auto"/>
        <w:ind w:firstLine="480"/>
        <w:rPr>
          <w:rFonts w:ascii="宋体" w:hAnsi="宋体" w:eastAsia="宋体" w:cs="宋体"/>
          <w:sz w:val="24"/>
        </w:rPr>
      </w:pPr>
      <w:r>
        <w:rPr>
          <w:rFonts w:ascii="宋体" w:hAnsi="宋体" w:eastAsia="宋体" w:cs="宋体"/>
          <w:sz w:val="24"/>
        </w:rPr>
        <w:t>（1）竞争性磋商邀请函；</w:t>
      </w:r>
    </w:p>
    <w:p>
      <w:pPr>
        <w:spacing w:line="560" w:lineRule="auto"/>
        <w:ind w:firstLine="480"/>
        <w:rPr>
          <w:rFonts w:ascii="宋体" w:hAnsi="宋体" w:eastAsia="宋体" w:cs="宋体"/>
          <w:sz w:val="24"/>
        </w:rPr>
      </w:pPr>
      <w:r>
        <w:rPr>
          <w:rFonts w:ascii="宋体" w:hAnsi="宋体" w:eastAsia="宋体" w:cs="宋体"/>
          <w:sz w:val="24"/>
        </w:rPr>
        <w:t>（2）供应商须知；</w:t>
      </w:r>
    </w:p>
    <w:p>
      <w:pPr>
        <w:spacing w:line="560" w:lineRule="auto"/>
        <w:ind w:firstLine="480"/>
        <w:rPr>
          <w:rFonts w:ascii="宋体" w:hAnsi="宋体" w:eastAsia="宋体" w:cs="宋体"/>
          <w:sz w:val="24"/>
        </w:rPr>
      </w:pPr>
      <w:r>
        <w:rPr>
          <w:rFonts w:ascii="宋体" w:hAnsi="宋体" w:eastAsia="宋体" w:cs="宋体"/>
          <w:sz w:val="24"/>
        </w:rPr>
        <w:t>（3）采购需求；</w:t>
      </w:r>
    </w:p>
    <w:p>
      <w:pPr>
        <w:spacing w:line="560" w:lineRule="auto"/>
        <w:ind w:firstLine="480"/>
        <w:rPr>
          <w:rFonts w:ascii="宋体" w:hAnsi="宋体" w:eastAsia="宋体" w:cs="宋体"/>
          <w:sz w:val="24"/>
        </w:rPr>
      </w:pPr>
      <w:r>
        <w:rPr>
          <w:rFonts w:ascii="宋体" w:hAnsi="宋体" w:eastAsia="宋体" w:cs="宋体"/>
          <w:sz w:val="24"/>
        </w:rPr>
        <w:t>（4）响应性文件内容及格式；</w:t>
      </w:r>
    </w:p>
    <w:p>
      <w:pPr>
        <w:spacing w:line="560" w:lineRule="auto"/>
        <w:ind w:firstLine="480"/>
        <w:rPr>
          <w:rFonts w:ascii="宋体" w:hAnsi="宋体" w:eastAsia="宋体" w:cs="宋体"/>
          <w:sz w:val="24"/>
        </w:rPr>
      </w:pPr>
      <w:r>
        <w:rPr>
          <w:rFonts w:ascii="宋体" w:hAnsi="宋体" w:eastAsia="宋体" w:cs="宋体"/>
          <w:sz w:val="24"/>
        </w:rPr>
        <w:t>（5）合同主要条款。</w:t>
      </w:r>
    </w:p>
    <w:p>
      <w:pPr>
        <w:spacing w:line="560" w:lineRule="auto"/>
        <w:ind w:firstLine="480"/>
        <w:rPr>
          <w:rFonts w:ascii="宋体" w:hAnsi="宋体" w:eastAsia="宋体" w:cs="宋体"/>
          <w:sz w:val="24"/>
        </w:rPr>
      </w:pPr>
      <w:r>
        <w:rPr>
          <w:rFonts w:hint="eastAsia" w:ascii="宋体" w:hAnsi="宋体" w:eastAsia="宋体" w:cs="宋体"/>
          <w:sz w:val="24"/>
        </w:rPr>
        <w:t>（6）加盖单位公章、法定代表人签章的营业执照扫描件。</w:t>
      </w:r>
    </w:p>
    <w:p>
      <w:pPr>
        <w:spacing w:line="560" w:lineRule="auto"/>
        <w:ind w:firstLine="480"/>
        <w:rPr>
          <w:rFonts w:ascii="宋体" w:hAnsi="宋体" w:eastAsia="宋体" w:cs="宋体"/>
          <w:sz w:val="24"/>
          <w:highlight w:val="none"/>
        </w:rPr>
      </w:pPr>
      <w:r>
        <w:rPr>
          <w:rFonts w:ascii="宋体" w:hAnsi="宋体" w:eastAsia="宋体" w:cs="宋体"/>
          <w:sz w:val="24"/>
          <w:highlight w:val="none"/>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投标人如对竞争性蹉商文件无异议</w:t>
      </w:r>
      <w:r>
        <w:rPr>
          <w:rFonts w:hint="eastAsia" w:ascii="宋体" w:hAnsi="宋体" w:eastAsia="宋体" w:cs="宋体"/>
          <w:sz w:val="24"/>
          <w:highlight w:val="none"/>
        </w:rPr>
        <w:t>，</w:t>
      </w:r>
      <w:r>
        <w:rPr>
          <w:rFonts w:ascii="宋体" w:hAnsi="宋体" w:eastAsia="宋体" w:cs="宋体"/>
          <w:sz w:val="24"/>
          <w:highlight w:val="none"/>
        </w:rPr>
        <w:t>出具确认书</w:t>
      </w:r>
      <w:r>
        <w:rPr>
          <w:rFonts w:hint="eastAsia" w:ascii="宋体" w:hAnsi="宋体" w:eastAsia="宋体" w:cs="宋体"/>
          <w:sz w:val="24"/>
          <w:highlight w:val="none"/>
        </w:rPr>
        <w:t>，</w:t>
      </w:r>
      <w:r>
        <w:rPr>
          <w:rFonts w:ascii="宋体" w:hAnsi="宋体" w:eastAsia="宋体" w:cs="宋体"/>
          <w:sz w:val="24"/>
          <w:highlight w:val="none"/>
        </w:rPr>
        <w:t>确认竞争性蹉商文件清晰无异议</w:t>
      </w:r>
      <w:r>
        <w:rPr>
          <w:rFonts w:hint="eastAsia" w:ascii="宋体" w:hAnsi="宋体" w:eastAsia="宋体" w:cs="宋体"/>
          <w:sz w:val="24"/>
          <w:highlight w:val="none"/>
        </w:rPr>
        <w:t>。</w:t>
      </w:r>
      <w:r>
        <w:rPr>
          <w:rFonts w:ascii="宋体" w:hAnsi="宋体" w:eastAsia="宋体" w:cs="宋体"/>
          <w:sz w:val="24"/>
          <w:highlight w:val="none"/>
        </w:rPr>
        <w:t>确认书作为资格审查资料</w:t>
      </w:r>
      <w:r>
        <w:rPr>
          <w:rFonts w:hint="eastAsia" w:ascii="宋体" w:hAnsi="宋体" w:eastAsia="宋体" w:cs="宋体"/>
          <w:sz w:val="24"/>
          <w:highlight w:val="none"/>
        </w:rPr>
        <w:t>。</w:t>
      </w:r>
    </w:p>
    <w:p>
      <w:pPr>
        <w:spacing w:line="560" w:lineRule="auto"/>
        <w:ind w:firstLine="480"/>
        <w:rPr>
          <w:rFonts w:ascii="宋体" w:hAnsi="宋体" w:eastAsia="宋体" w:cs="宋体"/>
          <w:sz w:val="24"/>
        </w:rPr>
      </w:pPr>
      <w:r>
        <w:rPr>
          <w:rFonts w:ascii="宋体" w:hAnsi="宋体" w:eastAsia="宋体" w:cs="宋体"/>
          <w:sz w:val="24"/>
        </w:rPr>
        <w:t>6.3供应商被视为充分熟悉本采购项目所在地的与履行合同有关的各种情况，包括自然环境、气候条件、劳动力及公用设施等，本竞争性磋商文件不再对上述情况进行描述。</w:t>
      </w:r>
    </w:p>
    <w:p>
      <w:pPr>
        <w:spacing w:line="560" w:lineRule="auto"/>
        <w:ind w:firstLine="480"/>
        <w:rPr>
          <w:rFonts w:ascii="宋体" w:hAnsi="宋体" w:eastAsia="宋体" w:cs="宋体"/>
          <w:sz w:val="24"/>
        </w:rPr>
      </w:pPr>
      <w:r>
        <w:rPr>
          <w:rFonts w:ascii="宋体" w:hAnsi="宋体" w:eastAsia="宋体" w:cs="宋体"/>
          <w:sz w:val="24"/>
        </w:rPr>
        <w:t>6.4供应商必须详阅竞争性磋商文件的所有条款、文件及表格格式等。供应商若未按竞争性磋商文件的要求和规范编制、提交响应性文件，将有可能导致响应性文件被拒绝接受或被视为无效。</w:t>
      </w:r>
    </w:p>
    <w:p>
      <w:pPr>
        <w:spacing w:line="560" w:lineRule="auto"/>
        <w:ind w:firstLine="482"/>
        <w:rPr>
          <w:rFonts w:ascii="宋体" w:hAnsi="宋体" w:eastAsia="宋体" w:cs="宋体"/>
          <w:b/>
          <w:sz w:val="24"/>
        </w:rPr>
      </w:pPr>
      <w:r>
        <w:rPr>
          <w:rFonts w:ascii="宋体" w:hAnsi="宋体" w:eastAsia="宋体" w:cs="宋体"/>
          <w:b/>
          <w:sz w:val="24"/>
        </w:rPr>
        <w:t>7.竞争性磋商文件的澄清与修改</w:t>
      </w:r>
    </w:p>
    <w:p>
      <w:pPr>
        <w:spacing w:line="560" w:lineRule="auto"/>
        <w:ind w:firstLine="480"/>
        <w:rPr>
          <w:rFonts w:ascii="宋体" w:hAnsi="宋体" w:eastAsia="宋体" w:cs="宋体"/>
          <w:sz w:val="24"/>
        </w:rPr>
      </w:pPr>
      <w:r>
        <w:rPr>
          <w:rFonts w:ascii="宋体" w:hAnsi="宋体" w:eastAsia="宋体" w:cs="宋体"/>
          <w:sz w:val="24"/>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pPr>
        <w:spacing w:line="720" w:lineRule="auto"/>
        <w:jc w:val="center"/>
        <w:rPr>
          <w:rFonts w:ascii="宋体" w:hAnsi="宋体" w:eastAsia="宋体" w:cs="宋体"/>
          <w:b/>
          <w:sz w:val="24"/>
        </w:rPr>
      </w:pPr>
      <w:r>
        <w:rPr>
          <w:rFonts w:ascii="宋体" w:hAnsi="宋体" w:eastAsia="宋体" w:cs="宋体"/>
          <w:b/>
          <w:sz w:val="24"/>
        </w:rPr>
        <w:t>三、响应性文件的编制</w:t>
      </w:r>
    </w:p>
    <w:p>
      <w:pPr>
        <w:spacing w:line="560" w:lineRule="auto"/>
        <w:ind w:firstLine="482"/>
        <w:rPr>
          <w:rFonts w:ascii="宋体" w:hAnsi="宋体" w:eastAsia="宋体" w:cs="宋体"/>
          <w:b/>
          <w:sz w:val="24"/>
        </w:rPr>
      </w:pPr>
      <w:r>
        <w:rPr>
          <w:rFonts w:ascii="宋体" w:hAnsi="宋体" w:eastAsia="宋体" w:cs="宋体"/>
          <w:b/>
          <w:sz w:val="24"/>
        </w:rPr>
        <w:t>8.要求</w:t>
      </w:r>
    </w:p>
    <w:p>
      <w:pPr>
        <w:spacing w:line="560" w:lineRule="auto"/>
        <w:ind w:firstLine="480"/>
        <w:rPr>
          <w:rFonts w:ascii="宋体" w:hAnsi="宋体" w:eastAsia="宋体" w:cs="宋体"/>
          <w:sz w:val="24"/>
          <w:highlight w:val="none"/>
        </w:rPr>
      </w:pPr>
      <w:r>
        <w:rPr>
          <w:rFonts w:ascii="宋体" w:hAnsi="宋体" w:eastAsia="宋体" w:cs="宋体"/>
          <w:sz w:val="24"/>
          <w:highlight w:val="none"/>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pPr>
        <w:spacing w:line="560" w:lineRule="auto"/>
        <w:ind w:firstLine="480"/>
        <w:rPr>
          <w:rFonts w:ascii="宋体" w:hAnsi="宋体" w:eastAsia="宋体" w:cs="宋体"/>
          <w:sz w:val="24"/>
        </w:rPr>
      </w:pPr>
      <w:r>
        <w:rPr>
          <w:rFonts w:ascii="宋体" w:hAnsi="宋体" w:eastAsia="宋体" w:cs="宋体"/>
          <w:sz w:val="24"/>
        </w:rPr>
        <w:t>8.2任何对竞争性磋商文件的忽略或误解不能作为响应性文件没有完全响应竞争性磋商文件的有效理由。</w:t>
      </w:r>
    </w:p>
    <w:p>
      <w:pPr>
        <w:spacing w:line="560" w:lineRule="auto"/>
        <w:ind w:firstLine="480"/>
        <w:rPr>
          <w:rFonts w:ascii="宋体" w:hAnsi="宋体" w:eastAsia="宋体" w:cs="宋体"/>
          <w:sz w:val="24"/>
        </w:rPr>
      </w:pPr>
      <w:r>
        <w:rPr>
          <w:rFonts w:ascii="宋体" w:hAnsi="宋体" w:eastAsia="宋体" w:cs="宋体"/>
          <w:sz w:val="24"/>
        </w:rPr>
        <w:t>8.3供应商没有按照竞争性磋商文件要求提供全部资料，或者供应商没有对竞争性磋商文件在各方面都作出实质性响应是供应商的风险，并可能导致其响应性文件被拒绝。</w:t>
      </w:r>
    </w:p>
    <w:p>
      <w:pPr>
        <w:pStyle w:val="11"/>
        <w:spacing w:line="480" w:lineRule="auto"/>
        <w:ind w:firstLine="480" w:firstLineChars="200"/>
        <w:rPr>
          <w:rFonts w:ascii="宋体" w:hAnsi="宋体" w:eastAsia="宋体" w:cs="Times New Roman"/>
          <w:sz w:val="24"/>
          <w:szCs w:val="24"/>
          <w:highlight w:val="none"/>
        </w:rPr>
      </w:pPr>
      <w:r>
        <w:rPr>
          <w:rFonts w:hint="eastAsia" w:ascii="宋体" w:hAnsi="宋体" w:eastAsia="宋体" w:cs="Times New Roman"/>
          <w:sz w:val="24"/>
          <w:szCs w:val="24"/>
          <w:highlight w:val="none"/>
        </w:rPr>
        <w:t>8.4 参与竞争性磋商活动的各供应商应对竞争性磋商文件和竞争性磋商响应文件中的商业和技术等秘密保密，违者应对由此造成的后果承担法律责任。对上述作出书面声明并附在响应文件中。</w:t>
      </w:r>
    </w:p>
    <w:p>
      <w:pPr>
        <w:pStyle w:val="11"/>
        <w:spacing w:line="480" w:lineRule="auto"/>
        <w:ind w:firstLine="480" w:firstLineChars="200"/>
        <w:rPr>
          <w:highlight w:val="none"/>
        </w:rPr>
      </w:pPr>
      <w:r>
        <w:rPr>
          <w:rFonts w:hint="eastAsia" w:ascii="宋体" w:hAnsi="宋体" w:cs="宋体"/>
          <w:sz w:val="24"/>
          <w:highlight w:val="none"/>
        </w:rPr>
        <w:t>8</w:t>
      </w:r>
      <w:r>
        <w:rPr>
          <w:rFonts w:ascii="宋体" w:hAnsi="宋体" w:cs="宋体"/>
          <w:sz w:val="24"/>
          <w:highlight w:val="none"/>
        </w:rPr>
        <w:t>.</w:t>
      </w:r>
      <w:r>
        <w:rPr>
          <w:rFonts w:hint="eastAsia" w:ascii="宋体" w:hAnsi="宋体" w:cs="宋体"/>
          <w:sz w:val="24"/>
          <w:highlight w:val="none"/>
        </w:rPr>
        <w:t>5</w:t>
      </w:r>
      <w:r>
        <w:rPr>
          <w:rFonts w:ascii="宋体" w:hAnsi="宋体" w:cs="宋体"/>
          <w:sz w:val="24"/>
          <w:highlight w:val="none"/>
        </w:rPr>
        <w:t xml:space="preserve"> </w:t>
      </w:r>
      <w:r>
        <w:rPr>
          <w:rFonts w:hint="eastAsia" w:ascii="宋体" w:hAnsi="宋体" w:cs="宋体"/>
          <w:sz w:val="24"/>
          <w:highlight w:val="none"/>
        </w:rPr>
        <w:t>供应商</w:t>
      </w:r>
      <w:r>
        <w:rPr>
          <w:rFonts w:ascii="宋体" w:hAnsi="宋体" w:cs="宋体"/>
          <w:sz w:val="24"/>
          <w:highlight w:val="none"/>
        </w:rPr>
        <w:t>需</w:t>
      </w:r>
      <w:r>
        <w:rPr>
          <w:rFonts w:hint="eastAsia" w:ascii="宋体" w:hAnsi="宋体" w:cs="宋体"/>
          <w:sz w:val="24"/>
          <w:highlight w:val="none"/>
        </w:rPr>
        <w:t>保证</w:t>
      </w:r>
      <w:r>
        <w:rPr>
          <w:rFonts w:ascii="宋体" w:hAnsi="宋体" w:cs="宋体"/>
          <w:sz w:val="24"/>
          <w:highlight w:val="none"/>
        </w:rPr>
        <w:t>自行承担参加竞争性磋商采购活动有关的</w:t>
      </w:r>
      <w:r>
        <w:rPr>
          <w:rFonts w:hint="eastAsia" w:ascii="宋体" w:hAnsi="宋体" w:cs="宋体"/>
          <w:sz w:val="24"/>
          <w:highlight w:val="none"/>
        </w:rPr>
        <w:t>全部</w:t>
      </w:r>
      <w:r>
        <w:rPr>
          <w:rFonts w:ascii="宋体" w:hAnsi="宋体" w:cs="宋体"/>
          <w:sz w:val="24"/>
          <w:highlight w:val="none"/>
        </w:rPr>
        <w:t>费用，竞争性磋商组织人在任何情况下均无义务和责任承担上述费用。</w:t>
      </w:r>
    </w:p>
    <w:p>
      <w:pPr>
        <w:spacing w:line="560" w:lineRule="auto"/>
        <w:ind w:firstLine="482"/>
        <w:rPr>
          <w:rFonts w:ascii="宋体" w:hAnsi="宋体" w:eastAsia="宋体" w:cs="宋体"/>
          <w:b/>
          <w:sz w:val="24"/>
          <w:highlight w:val="none"/>
        </w:rPr>
      </w:pPr>
      <w:r>
        <w:rPr>
          <w:rFonts w:ascii="宋体" w:hAnsi="宋体" w:eastAsia="宋体" w:cs="宋体"/>
          <w:b/>
          <w:sz w:val="24"/>
          <w:highlight w:val="none"/>
        </w:rPr>
        <w:t xml:space="preserve">9.响应性文件的语言及度量衡 </w:t>
      </w:r>
    </w:p>
    <w:p>
      <w:pPr>
        <w:spacing w:line="560" w:lineRule="auto"/>
        <w:ind w:firstLine="480"/>
        <w:rPr>
          <w:rFonts w:ascii="宋体" w:hAnsi="宋体" w:eastAsia="宋体" w:cs="宋体"/>
          <w:sz w:val="24"/>
        </w:rPr>
      </w:pPr>
      <w:r>
        <w:rPr>
          <w:rFonts w:ascii="宋体" w:hAnsi="宋体" w:eastAsia="宋体" w:cs="宋体"/>
          <w:sz w:val="24"/>
        </w:rPr>
        <w:t xml:space="preserve">9.1响应性文件以及供应商与采购代理机构之间的所有书面往来都应用简体中文书写。 </w:t>
      </w:r>
    </w:p>
    <w:p>
      <w:pPr>
        <w:spacing w:line="560" w:lineRule="auto"/>
        <w:ind w:firstLine="480"/>
        <w:rPr>
          <w:rFonts w:ascii="宋体" w:hAnsi="宋体" w:eastAsia="宋体" w:cs="宋体"/>
          <w:sz w:val="24"/>
        </w:rPr>
      </w:pPr>
      <w:r>
        <w:rPr>
          <w:rFonts w:ascii="宋体" w:hAnsi="宋体" w:eastAsia="宋体" w:cs="宋体"/>
          <w:sz w:val="24"/>
        </w:rPr>
        <w:t xml:space="preserve">9.2供应商使用其他语言的，以中文翻译为准。 </w:t>
      </w:r>
    </w:p>
    <w:p>
      <w:pPr>
        <w:spacing w:line="560" w:lineRule="auto"/>
        <w:ind w:firstLine="480"/>
        <w:rPr>
          <w:rFonts w:ascii="宋体" w:hAnsi="宋体" w:eastAsia="宋体" w:cs="宋体"/>
          <w:sz w:val="24"/>
        </w:rPr>
      </w:pPr>
      <w:r>
        <w:rPr>
          <w:rFonts w:ascii="宋体" w:hAnsi="宋体" w:eastAsia="宋体" w:cs="宋体"/>
          <w:sz w:val="24"/>
        </w:rPr>
        <w:t>9.3关于计量单位，竞争性磋商文件已有明确规定的，使用竞争性磋商文件规定的计量单位；竞争性磋商文件没有规定的，应采用中华人民共和国法定计量单位。</w:t>
      </w:r>
    </w:p>
    <w:p>
      <w:pPr>
        <w:spacing w:line="560" w:lineRule="auto"/>
        <w:ind w:firstLine="480"/>
        <w:rPr>
          <w:rFonts w:ascii="宋体" w:hAnsi="宋体" w:eastAsia="宋体" w:cs="宋体"/>
          <w:sz w:val="24"/>
        </w:rPr>
      </w:pPr>
      <w:r>
        <w:rPr>
          <w:rFonts w:ascii="宋体" w:hAnsi="宋体" w:eastAsia="宋体" w:cs="宋体"/>
          <w:sz w:val="24"/>
        </w:rPr>
        <w:t>9.4本竞争性磋商文件所表述的时间均为北京时间。</w:t>
      </w:r>
    </w:p>
    <w:p>
      <w:pPr>
        <w:spacing w:line="560" w:lineRule="auto"/>
        <w:ind w:firstLine="482"/>
        <w:rPr>
          <w:rFonts w:ascii="宋体" w:hAnsi="宋体" w:eastAsia="宋体" w:cs="宋体"/>
          <w:b/>
          <w:sz w:val="24"/>
        </w:rPr>
      </w:pPr>
      <w:r>
        <w:rPr>
          <w:rFonts w:ascii="宋体" w:hAnsi="宋体" w:eastAsia="宋体" w:cs="宋体"/>
          <w:b/>
          <w:sz w:val="24"/>
        </w:rPr>
        <w:t>10.响应性文件的组成</w:t>
      </w:r>
    </w:p>
    <w:p>
      <w:pPr>
        <w:spacing w:line="560" w:lineRule="auto"/>
        <w:ind w:firstLine="480"/>
        <w:rPr>
          <w:rFonts w:ascii="宋体" w:hAnsi="宋体" w:eastAsia="宋体" w:cs="宋体"/>
          <w:sz w:val="24"/>
        </w:rPr>
      </w:pPr>
      <w:r>
        <w:rPr>
          <w:rFonts w:ascii="宋体" w:hAnsi="宋体" w:eastAsia="宋体" w:cs="宋体"/>
          <w:sz w:val="24"/>
        </w:rPr>
        <w:t>10.1响应性文件由</w:t>
      </w:r>
      <w:r>
        <w:rPr>
          <w:rFonts w:ascii="宋体" w:hAnsi="宋体" w:eastAsia="宋体" w:cs="宋体"/>
          <w:sz w:val="24"/>
          <w:u w:val="single"/>
        </w:rPr>
        <w:t>资格性证明材料</w:t>
      </w:r>
      <w:r>
        <w:rPr>
          <w:rFonts w:ascii="宋体" w:hAnsi="宋体" w:eastAsia="宋体" w:cs="宋体"/>
          <w:sz w:val="24"/>
        </w:rPr>
        <w:t>、</w:t>
      </w:r>
      <w:r>
        <w:rPr>
          <w:rFonts w:ascii="宋体" w:hAnsi="宋体" w:eastAsia="宋体" w:cs="宋体"/>
          <w:sz w:val="24"/>
          <w:u w:val="single"/>
        </w:rPr>
        <w:t>符合性证明材料</w:t>
      </w:r>
      <w:r>
        <w:rPr>
          <w:rFonts w:ascii="宋体" w:hAnsi="宋体" w:eastAsia="宋体" w:cs="宋体"/>
          <w:sz w:val="24"/>
        </w:rPr>
        <w:t>、</w:t>
      </w:r>
      <w:r>
        <w:rPr>
          <w:rFonts w:ascii="宋体" w:hAnsi="宋体" w:eastAsia="宋体" w:cs="宋体"/>
          <w:sz w:val="24"/>
          <w:u w:val="single"/>
        </w:rPr>
        <w:t>其他材料</w:t>
      </w:r>
      <w:r>
        <w:rPr>
          <w:rFonts w:ascii="宋体" w:hAnsi="宋体" w:eastAsia="宋体" w:cs="宋体"/>
          <w:sz w:val="24"/>
        </w:rPr>
        <w:t>三部分组成。具体内容和格式见竞争性磋商文件第四章。</w:t>
      </w:r>
    </w:p>
    <w:p>
      <w:pPr>
        <w:spacing w:line="560" w:lineRule="auto"/>
        <w:ind w:firstLine="48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10.2响应文件应编制连续页码，除特殊规格的图纸或方案、图片资料等外，均应按A4规格制作。</w:t>
      </w:r>
    </w:p>
    <w:p>
      <w:pPr>
        <w:spacing w:line="560" w:lineRule="auto"/>
        <w:ind w:firstLine="48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10.3响应文件封面要求: 列明项目名称、采购编号、供应商名称和地址等信息。</w:t>
      </w:r>
    </w:p>
    <w:p>
      <w:pPr>
        <w:spacing w:line="560" w:lineRule="auto"/>
        <w:ind w:firstLine="480"/>
        <w:rPr>
          <w:highlight w:val="none"/>
        </w:rPr>
      </w:pPr>
      <w:r>
        <w:rPr>
          <w:rFonts w:hint="eastAsia" w:ascii="宋体" w:hAnsi="宋体" w:eastAsia="宋体" w:cs="宋体"/>
          <w:color w:val="000000" w:themeColor="text1"/>
          <w:sz w:val="24"/>
          <w:highlight w:val="none"/>
          <w14:textFill>
            <w14:solidFill>
              <w14:schemeClr w14:val="tx1"/>
            </w14:solidFill>
          </w14:textFill>
        </w:rPr>
        <w:t>10.4响应文件应编排有序、内容齐全、不得任意涂改或增删。如有错漏处必须修改，应在修改处加盖供应商电子公章。</w:t>
      </w:r>
    </w:p>
    <w:p>
      <w:pPr>
        <w:spacing w:line="560" w:lineRule="auto"/>
        <w:ind w:firstLine="482"/>
        <w:rPr>
          <w:rFonts w:ascii="宋体" w:hAnsi="宋体" w:eastAsia="宋体" w:cs="宋体"/>
          <w:b/>
          <w:sz w:val="24"/>
          <w:highlight w:val="none"/>
        </w:rPr>
      </w:pPr>
      <w:r>
        <w:rPr>
          <w:rFonts w:ascii="宋体" w:hAnsi="宋体" w:eastAsia="宋体" w:cs="宋体"/>
          <w:b/>
          <w:sz w:val="24"/>
          <w:highlight w:val="none"/>
        </w:rPr>
        <w:t>11.响应性文件格式</w:t>
      </w:r>
    </w:p>
    <w:p>
      <w:pPr>
        <w:spacing w:line="560" w:lineRule="auto"/>
        <w:ind w:firstLine="480"/>
        <w:rPr>
          <w:rFonts w:ascii="宋体" w:hAnsi="宋体" w:eastAsia="宋体" w:cs="宋体"/>
          <w:sz w:val="24"/>
          <w:highlight w:val="none"/>
        </w:rPr>
      </w:pPr>
      <w:r>
        <w:rPr>
          <w:rFonts w:ascii="宋体" w:hAnsi="宋体" w:eastAsia="宋体" w:cs="宋体"/>
          <w:sz w:val="24"/>
          <w:highlight w:val="none"/>
        </w:rPr>
        <w:t>11.1供应商应按照竞争性磋商文件提供的格式编写响应性文件，不得缺少、留空或私自更改任何竞争性磋商文件要求填写的表格或提交的资料。</w:t>
      </w:r>
      <w:r>
        <w:rPr>
          <w:rFonts w:hint="eastAsia" w:ascii="宋体" w:hAnsi="宋体" w:cs="宋体"/>
          <w:color w:val="000000" w:themeColor="text1"/>
          <w:sz w:val="24"/>
          <w:highlight w:val="none"/>
          <w14:textFill>
            <w14:solidFill>
              <w14:schemeClr w14:val="tx1"/>
            </w14:solidFill>
          </w14:textFill>
        </w:rPr>
        <w:t>有关证明的复印件/扫描件均需加盖公章并</w:t>
      </w:r>
      <w:r>
        <w:rPr>
          <w:rFonts w:hint="eastAsia"/>
          <w:color w:val="000000" w:themeColor="text1"/>
          <w:sz w:val="24"/>
          <w:highlight w:val="none"/>
          <w14:textFill>
            <w14:solidFill>
              <w14:schemeClr w14:val="tx1"/>
            </w14:solidFill>
          </w14:textFill>
        </w:rPr>
        <w:t>供应商提交的资料未签署“与原件一致字样”</w:t>
      </w:r>
      <w:r>
        <w:rPr>
          <w:color w:val="000000" w:themeColor="text1"/>
          <w:sz w:val="24"/>
          <w:highlight w:val="none"/>
          <w14:textFill>
            <w14:solidFill>
              <w14:schemeClr w14:val="tx1"/>
            </w14:solidFill>
          </w14:textFill>
        </w:rPr>
        <w:t>。</w:t>
      </w:r>
      <w:r>
        <w:rPr>
          <w:rFonts w:ascii="宋体" w:hAnsi="宋体" w:eastAsia="宋体" w:cs="宋体"/>
          <w:sz w:val="24"/>
          <w:highlight w:val="none"/>
        </w:rPr>
        <w:t>竞争性磋商文件提供格式的按格式填列，未提供格式的可自行拟定。</w:t>
      </w:r>
    </w:p>
    <w:p>
      <w:pPr>
        <w:spacing w:line="560" w:lineRule="auto"/>
        <w:ind w:firstLine="482"/>
        <w:rPr>
          <w:rFonts w:ascii="宋体" w:hAnsi="宋体" w:eastAsia="宋体" w:cs="宋体"/>
          <w:b/>
          <w:sz w:val="24"/>
          <w:highlight w:val="none"/>
        </w:rPr>
      </w:pPr>
      <w:r>
        <w:rPr>
          <w:rFonts w:ascii="宋体" w:hAnsi="宋体" w:eastAsia="宋体" w:cs="宋体"/>
          <w:b/>
          <w:sz w:val="24"/>
          <w:highlight w:val="none"/>
        </w:rPr>
        <w:t>12.竞争性磋商报价</w:t>
      </w:r>
    </w:p>
    <w:p>
      <w:pPr>
        <w:spacing w:line="560" w:lineRule="auto"/>
        <w:ind w:firstLine="480"/>
        <w:rPr>
          <w:rFonts w:asciiTheme="minorEastAsia" w:hAnsiTheme="minorEastAsia"/>
          <w:color w:val="000000" w:themeColor="text1"/>
          <w:sz w:val="24"/>
          <w:szCs w:val="24"/>
          <w:highlight w:val="none"/>
          <w14:textFill>
            <w14:solidFill>
              <w14:schemeClr w14:val="tx1"/>
            </w14:solidFill>
          </w14:textFill>
        </w:rPr>
      </w:pPr>
      <w:r>
        <w:rPr>
          <w:rFonts w:ascii="宋体" w:hAnsi="宋体" w:eastAsia="宋体" w:cs="宋体"/>
          <w:sz w:val="24"/>
          <w:highlight w:val="none"/>
        </w:rPr>
        <w:t>12.1报价包括所投货物、保险、税费、包装、加工及加工损耗、运输、现场落地、安装及安装损耗、调试、检测、验收和交付后约定期限内免费维保等工作所发生的一切应有费用。并在报价一览表总报价处加盖公章</w:t>
      </w:r>
      <w:r>
        <w:rPr>
          <w:rFonts w:hint="eastAsia" w:ascii="宋体" w:hAnsi="宋体" w:eastAsia="宋体" w:cs="宋体"/>
          <w:sz w:val="24"/>
          <w:highlight w:val="none"/>
        </w:rPr>
        <w:t>。</w:t>
      </w:r>
      <w:r>
        <w:rPr>
          <w:rFonts w:hint="eastAsia" w:asciiTheme="minorEastAsia" w:hAnsiTheme="minorEastAsia"/>
          <w:color w:val="000000" w:themeColor="text1"/>
          <w:sz w:val="24"/>
          <w:szCs w:val="24"/>
          <w:highlight w:val="none"/>
          <w14:textFill>
            <w14:solidFill>
              <w14:schemeClr w14:val="tx1"/>
            </w14:solidFill>
          </w14:textFill>
        </w:rPr>
        <w:t>以人民币为单位。</w:t>
      </w:r>
      <w:r>
        <w:rPr>
          <w:rFonts w:hint="eastAsia"/>
          <w:color w:val="000000" w:themeColor="text1"/>
          <w:sz w:val="24"/>
          <w:highlight w:val="none"/>
          <w14:textFill>
            <w14:solidFill>
              <w14:schemeClr w14:val="tx1"/>
            </w14:solidFill>
          </w14:textFill>
        </w:rPr>
        <w:t>供应商应当在响应文件中列出完成本项目并通过验收所需的所有各项服务等明细表及全部费用。</w:t>
      </w:r>
      <w:r>
        <w:rPr>
          <w:rFonts w:hint="eastAsia" w:asciiTheme="minorEastAsia" w:hAnsiTheme="minorEastAsia"/>
          <w:color w:val="000000" w:themeColor="text1"/>
          <w:sz w:val="24"/>
          <w:szCs w:val="24"/>
          <w:highlight w:val="none"/>
          <w14:textFill>
            <w14:solidFill>
              <w14:schemeClr w14:val="tx1"/>
            </w14:solidFill>
          </w14:textFill>
        </w:rPr>
        <w:t>供应商必须保证确保整体通过用户方及有关主管部门验收，所发生的验收费用由供应商承担；</w:t>
      </w:r>
    </w:p>
    <w:p>
      <w:pPr>
        <w:spacing w:line="560" w:lineRule="auto"/>
        <w:ind w:firstLine="480"/>
        <w:rPr>
          <w:rFonts w:ascii="宋体" w:hAnsi="宋体" w:eastAsia="宋体" w:cs="宋体"/>
          <w:sz w:val="24"/>
          <w:highlight w:val="none"/>
        </w:rPr>
      </w:pPr>
      <w:r>
        <w:rPr>
          <w:rFonts w:ascii="宋体" w:hAnsi="宋体" w:eastAsia="宋体" w:cs="宋体"/>
          <w:sz w:val="24"/>
          <w:highlight w:val="none"/>
        </w:rPr>
        <w:t>12.2经过磋商后进行的报价为供应商的最终报价。</w:t>
      </w:r>
    </w:p>
    <w:p>
      <w:pPr>
        <w:spacing w:line="560" w:lineRule="auto"/>
        <w:ind w:firstLine="480"/>
        <w:rPr>
          <w:rFonts w:ascii="宋体" w:hAnsi="宋体" w:eastAsia="宋体" w:cs="宋体"/>
          <w:sz w:val="24"/>
          <w:highlight w:val="none"/>
        </w:rPr>
      </w:pPr>
      <w:r>
        <w:rPr>
          <w:rFonts w:ascii="宋体" w:hAnsi="宋体" w:eastAsia="宋体" w:cs="宋体"/>
          <w:sz w:val="24"/>
          <w:highlight w:val="none"/>
        </w:rPr>
        <w:t>12.3采购人不接受有选择的报价。</w:t>
      </w:r>
    </w:p>
    <w:p>
      <w:pPr>
        <w:spacing w:line="560" w:lineRule="auto"/>
        <w:ind w:firstLine="480"/>
        <w:rPr>
          <w:rFonts w:ascii="宋体" w:hAnsi="宋体" w:eastAsia="宋体" w:cs="宋体"/>
          <w:sz w:val="24"/>
          <w:highlight w:val="none"/>
        </w:rPr>
      </w:pPr>
      <w:r>
        <w:rPr>
          <w:rFonts w:ascii="宋体" w:hAnsi="宋体" w:eastAsia="宋体" w:cs="宋体"/>
          <w:sz w:val="24"/>
          <w:highlight w:val="none"/>
        </w:rPr>
        <w:t>12.4最终报价不得超过采购预算。</w:t>
      </w:r>
    </w:p>
    <w:p>
      <w:pPr>
        <w:spacing w:line="560" w:lineRule="auto"/>
        <w:ind w:firstLine="480"/>
        <w:rPr>
          <w:rFonts w:ascii="宋体" w:hAnsi="宋体" w:eastAsia="宋体" w:cs="宋体"/>
          <w:sz w:val="24"/>
          <w:highlight w:val="none"/>
        </w:rPr>
      </w:pPr>
      <w:r>
        <w:rPr>
          <w:rFonts w:ascii="宋体" w:hAnsi="宋体" w:eastAsia="宋体" w:cs="宋体"/>
          <w:sz w:val="24"/>
          <w:highlight w:val="none"/>
        </w:rPr>
        <w:t>12.5报价均须以人民币为计算单位。</w:t>
      </w:r>
    </w:p>
    <w:p>
      <w:pPr>
        <w:spacing w:line="560" w:lineRule="auto"/>
        <w:ind w:firstLine="480"/>
        <w:rPr>
          <w:rFonts w:ascii="宋体" w:hAnsi="宋体" w:eastAsia="宋体" w:cs="宋体"/>
          <w:sz w:val="24"/>
          <w:highlight w:val="none"/>
        </w:rPr>
      </w:pPr>
      <w:r>
        <w:rPr>
          <w:rFonts w:ascii="宋体" w:hAnsi="宋体" w:eastAsia="宋体" w:cs="宋体"/>
          <w:sz w:val="24"/>
          <w:highlight w:val="none"/>
        </w:rPr>
        <w:t>12.</w:t>
      </w:r>
      <w:r>
        <w:rPr>
          <w:rFonts w:hint="eastAsia" w:ascii="宋体" w:hAnsi="宋体" w:eastAsia="宋体" w:cs="宋体"/>
          <w:sz w:val="24"/>
          <w:highlight w:val="none"/>
          <w:lang w:val="en-US" w:eastAsia="zh-CN"/>
        </w:rPr>
        <w:t>6</w:t>
      </w:r>
      <w:r>
        <w:rPr>
          <w:rFonts w:hint="eastAsia"/>
          <w:color w:val="000000" w:themeColor="text1"/>
          <w:sz w:val="24"/>
          <w:highlight w:val="none"/>
          <w14:textFill>
            <w14:solidFill>
              <w14:schemeClr w14:val="tx1"/>
            </w14:solidFill>
          </w14:textFill>
        </w:rPr>
        <w:t>供应商须书面声明采购人在中华人民共和国境内使用投标货物、资料、技术、服务或其任何一部分时，享有不受限制的无偿使用权，不会产生因第三方提出侵犯其专利权、商标权或其它知识产权而引起的法律或经济纠纷。如供应商不拥有相应的知识产权，则在投标报价中必须包括合法获取该知识产权的一切相关费用。如因此导致采购人损失的，供应商须承担全部赔偿责任。</w:t>
      </w:r>
    </w:p>
    <w:p>
      <w:pPr>
        <w:spacing w:line="560" w:lineRule="auto"/>
        <w:ind w:firstLine="482"/>
        <w:rPr>
          <w:rFonts w:ascii="宋体" w:hAnsi="宋体" w:eastAsia="宋体" w:cs="宋体"/>
          <w:b/>
          <w:sz w:val="24"/>
        </w:rPr>
      </w:pPr>
      <w:r>
        <w:rPr>
          <w:rFonts w:ascii="宋体" w:hAnsi="宋体" w:eastAsia="宋体" w:cs="宋体"/>
          <w:b/>
          <w:sz w:val="24"/>
        </w:rPr>
        <w:t xml:space="preserve">13．响应性文件有效期 </w:t>
      </w:r>
    </w:p>
    <w:p>
      <w:pPr>
        <w:spacing w:line="560" w:lineRule="auto"/>
        <w:ind w:firstLine="480"/>
        <w:rPr>
          <w:rFonts w:ascii="宋体" w:hAnsi="宋体" w:eastAsia="宋体" w:cs="宋体"/>
          <w:sz w:val="24"/>
        </w:rPr>
      </w:pPr>
      <w:r>
        <w:rPr>
          <w:rFonts w:ascii="宋体" w:hAnsi="宋体" w:eastAsia="宋体" w:cs="宋体"/>
          <w:sz w:val="24"/>
        </w:rPr>
        <w:t>13.l响应性文件有效期为自竞争性磋商开始之日起60天，有效期短于此规定的响应性文件将被视为无效。</w:t>
      </w:r>
    </w:p>
    <w:p>
      <w:pPr>
        <w:spacing w:line="560" w:lineRule="auto"/>
        <w:ind w:firstLine="480"/>
        <w:rPr>
          <w:rFonts w:ascii="宋体" w:hAnsi="宋体" w:eastAsia="宋体" w:cs="宋体"/>
          <w:sz w:val="24"/>
        </w:rPr>
      </w:pPr>
      <w:r>
        <w:rPr>
          <w:rFonts w:ascii="宋体" w:hAnsi="宋体" w:eastAsia="宋体" w:cs="宋体"/>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pPr>
        <w:spacing w:line="560" w:lineRule="auto"/>
        <w:ind w:firstLine="482"/>
        <w:rPr>
          <w:rFonts w:ascii="宋体" w:hAnsi="宋体" w:eastAsia="宋体" w:cs="宋体"/>
          <w:b/>
          <w:sz w:val="24"/>
        </w:rPr>
      </w:pPr>
      <w:r>
        <w:rPr>
          <w:rFonts w:ascii="宋体" w:hAnsi="宋体" w:eastAsia="宋体" w:cs="宋体"/>
          <w:b/>
          <w:sz w:val="24"/>
        </w:rPr>
        <w:t>14.响应性文件的签署、盖章</w:t>
      </w:r>
    </w:p>
    <w:p>
      <w:pPr>
        <w:spacing w:line="560" w:lineRule="exact"/>
        <w:ind w:firstLine="480" w:firstLineChars="200"/>
        <w:rPr>
          <w:rFonts w:ascii="宋体" w:hAnsi="宋体" w:eastAsia="宋体" w:cs="宋体"/>
          <w:sz w:val="24"/>
          <w:highlight w:val="none"/>
        </w:rPr>
      </w:pPr>
      <w:r>
        <w:rPr>
          <w:rFonts w:ascii="宋体" w:hAnsi="宋体" w:eastAsia="宋体" w:cs="宋体"/>
          <w:sz w:val="24"/>
        </w:rPr>
        <w:t>14.1响应性文件中凡是要求签署和加盖公章处均须由供应商的法定代表人或其委托代理人签字并加盖供应商公章。本竞争性磋商文件所表述（指定）的公章是指法人（供应商）行政公章，不包括专用</w:t>
      </w:r>
      <w:r>
        <w:rPr>
          <w:rFonts w:ascii="宋体" w:hAnsi="宋体" w:eastAsia="宋体" w:cs="宋体"/>
          <w:sz w:val="24"/>
          <w:highlight w:val="none"/>
        </w:rPr>
        <w:t>章。</w:t>
      </w:r>
      <w:r>
        <w:rPr>
          <w:rFonts w:hint="eastAsia"/>
          <w:sz w:val="24"/>
          <w:highlight w:val="none"/>
        </w:rPr>
        <w:t>生成后</w:t>
      </w:r>
      <w:r>
        <w:rPr>
          <w:sz w:val="24"/>
          <w:highlight w:val="none"/>
        </w:rPr>
        <w:t>的电子</w:t>
      </w:r>
      <w:r>
        <w:rPr>
          <w:rFonts w:hint="eastAsia"/>
          <w:sz w:val="24"/>
          <w:highlight w:val="none"/>
        </w:rPr>
        <w:t>响应文件需要加盖供应商骑缝章、法定代表人或委托代理人逐页签字盖章</w:t>
      </w:r>
      <w:r>
        <w:rPr>
          <w:rFonts w:hint="eastAsia" w:ascii="等线" w:hAnsi="等线" w:eastAsia="等线"/>
          <w:bCs/>
          <w:sz w:val="24"/>
          <w:highlight w:val="none"/>
        </w:rPr>
        <w:t>。</w:t>
      </w:r>
    </w:p>
    <w:p>
      <w:pPr>
        <w:spacing w:line="560" w:lineRule="auto"/>
        <w:ind w:firstLine="480"/>
        <w:rPr>
          <w:rFonts w:ascii="宋体" w:hAnsi="宋体" w:eastAsia="宋体" w:cs="宋体"/>
          <w:sz w:val="24"/>
        </w:rPr>
      </w:pPr>
      <w:r>
        <w:rPr>
          <w:rFonts w:ascii="宋体" w:hAnsi="宋体" w:eastAsia="宋体" w:cs="宋体"/>
          <w:sz w:val="24"/>
        </w:rPr>
        <w:t>14.2响应性文件应无涂改和行间插字，除非这些改动是为改正供应商造成的必须修改的错误进行的。有改动时，修改处应由供应商代表签署证明或加盖公章，但非供应商出具的材料，供应商改动无效。</w:t>
      </w:r>
    </w:p>
    <w:p>
      <w:pPr>
        <w:spacing w:line="560" w:lineRule="auto"/>
        <w:ind w:firstLine="480"/>
        <w:rPr>
          <w:rFonts w:ascii="宋体" w:hAnsi="宋体" w:eastAsia="宋体" w:cs="宋体"/>
          <w:color w:val="000000" w:themeColor="text1"/>
          <w:sz w:val="24"/>
          <w14:textFill>
            <w14:solidFill>
              <w14:schemeClr w14:val="tx1"/>
            </w14:solidFill>
          </w14:textFill>
        </w:rPr>
      </w:pPr>
      <w:r>
        <w:rPr>
          <w:rFonts w:ascii="宋体" w:hAnsi="宋体" w:eastAsia="宋体" w:cs="宋体"/>
          <w:sz w:val="24"/>
        </w:rPr>
        <w:t>14.3供应商提交的资料应证明其满足竞争性磋商文件要求，该文件可以是</w:t>
      </w:r>
      <w:r>
        <w:rPr>
          <w:rFonts w:ascii="宋体" w:hAnsi="宋体" w:eastAsia="宋体" w:cs="宋体"/>
          <w:color w:val="000000" w:themeColor="text1"/>
          <w:sz w:val="24"/>
          <w14:textFill>
            <w14:solidFill>
              <w14:schemeClr w14:val="tx1"/>
            </w14:solidFill>
          </w14:textFill>
        </w:rPr>
        <w:t>文字资料、图纸和数据等详细描述的资料。</w:t>
      </w:r>
    </w:p>
    <w:p>
      <w:pPr>
        <w:spacing w:line="360" w:lineRule="auto"/>
        <w:ind w:firstLine="550"/>
        <w:rPr>
          <w:color w:val="000000" w:themeColor="text1"/>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15</w:t>
      </w:r>
      <w:r>
        <w:rPr>
          <w:rFonts w:hint="eastAsia" w:ascii="宋体" w:hAnsi="宋体" w:cs="宋体"/>
          <w:color w:val="000000" w:themeColor="text1"/>
          <w:sz w:val="24"/>
          <w14:textFill>
            <w14:solidFill>
              <w14:schemeClr w14:val="tx1"/>
            </w14:solidFill>
          </w14:textFill>
        </w:rPr>
        <w:t>电子投标文件制作，见周口市公共资源交易中心网站下载中心版块《投标单位-电子投标文件视频制作手册》的相关规定。</w:t>
      </w:r>
    </w:p>
    <w:p>
      <w:pPr>
        <w:pStyle w:val="11"/>
        <w:ind w:firstLine="210"/>
      </w:pPr>
    </w:p>
    <w:p>
      <w:pPr>
        <w:numPr>
          <w:ilvl w:val="0"/>
          <w:numId w:val="24"/>
        </w:numPr>
        <w:tabs>
          <w:tab w:val="left" w:pos="720"/>
        </w:tabs>
        <w:spacing w:line="720" w:lineRule="auto"/>
        <w:ind w:left="720" w:hanging="720"/>
        <w:jc w:val="center"/>
        <w:rPr>
          <w:rFonts w:ascii="宋体" w:hAnsi="宋体" w:eastAsia="宋体" w:cs="宋体"/>
          <w:b/>
          <w:sz w:val="24"/>
        </w:rPr>
      </w:pPr>
      <w:r>
        <w:rPr>
          <w:rFonts w:ascii="宋体" w:hAnsi="宋体" w:eastAsia="宋体" w:cs="宋体"/>
          <w:b/>
          <w:sz w:val="24"/>
        </w:rPr>
        <w:t>响应性文件的递交</w:t>
      </w:r>
    </w:p>
    <w:p>
      <w:pPr>
        <w:spacing w:line="560" w:lineRule="auto"/>
        <w:ind w:firstLine="480"/>
        <w:rPr>
          <w:rFonts w:ascii="宋体" w:hAnsi="宋体" w:eastAsia="宋体" w:cs="宋体"/>
          <w:color w:val="000000" w:themeColor="text1"/>
          <w:sz w:val="24"/>
          <w14:textFill>
            <w14:solidFill>
              <w14:schemeClr w14:val="tx1"/>
            </w14:solidFill>
          </w14:textFill>
        </w:rPr>
      </w:pPr>
      <w:r>
        <w:rPr>
          <w:rFonts w:hint="eastAsia" w:ascii="宋体" w:hAnsi="宋体" w:eastAsia="宋体" w:cs="宋体"/>
          <w:sz w:val="24"/>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w:t>
      </w:r>
      <w:r>
        <w:rPr>
          <w:rFonts w:hint="eastAsia" w:ascii="宋体" w:hAnsi="宋体" w:eastAsia="宋体" w:cs="宋体"/>
          <w:color w:val="000000" w:themeColor="text1"/>
          <w:sz w:val="24"/>
          <w14:textFill>
            <w14:solidFill>
              <w14:schemeClr w14:val="tx1"/>
            </w14:solidFill>
          </w14:textFill>
        </w:rPr>
        <w:t>弃递交响应文件。</w:t>
      </w:r>
    </w:p>
    <w:p>
      <w:pPr>
        <w:spacing w:line="560" w:lineRule="auto"/>
        <w:ind w:firstLine="480"/>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注：加密的电子投标文件的递交，见周口市公共资源交易中心网站下载中心版块《投标单位-电子投标文件视频制作手册》的相关规定。如未在招标文件规定的投标时间截止前上传网上响应文件，投标无效。</w:t>
      </w:r>
    </w:p>
    <w:p>
      <w:pPr>
        <w:spacing w:line="560" w:lineRule="auto"/>
        <w:ind w:firstLine="480"/>
        <w:rPr>
          <w:rFonts w:ascii="宋体" w:hAnsi="宋体" w:eastAsia="宋体" w:cs="宋体"/>
          <w:sz w:val="24"/>
        </w:rPr>
      </w:pPr>
      <w:r>
        <w:rPr>
          <w:rFonts w:hint="eastAsia" w:ascii="宋体" w:hAnsi="宋体" w:eastAsia="宋体" w:cs="宋体"/>
          <w:sz w:val="24"/>
        </w:rPr>
        <w:t>供应商须使用单位CA证书进行电子响应文件远程解密，详见周口市公共资源电子交易中心网站（网址：http://jyzx.zhoukou.gov.cn）办事指南《不见面开标远程在线解密会员端操作手册操作指南》。</w:t>
      </w:r>
    </w:p>
    <w:p>
      <w:pPr>
        <w:spacing w:line="560" w:lineRule="auto"/>
        <w:rPr>
          <w:rFonts w:ascii="宋体" w:hAnsi="宋体" w:eastAsia="宋体" w:cs="宋体"/>
          <w:b/>
          <w:sz w:val="24"/>
        </w:rPr>
      </w:pPr>
      <w:r>
        <w:rPr>
          <w:rFonts w:ascii="宋体" w:hAnsi="宋体" w:eastAsia="宋体" w:cs="宋体"/>
          <w:b/>
          <w:sz w:val="24"/>
        </w:rPr>
        <w:t>16.响应性文件的递交</w:t>
      </w:r>
    </w:p>
    <w:p>
      <w:pPr>
        <w:spacing w:line="560" w:lineRule="auto"/>
        <w:ind w:firstLine="480"/>
        <w:rPr>
          <w:rFonts w:ascii="宋体" w:hAnsi="宋体" w:eastAsia="宋体" w:cs="宋体"/>
          <w:sz w:val="24"/>
        </w:rPr>
      </w:pPr>
      <w:r>
        <w:rPr>
          <w:rFonts w:ascii="宋体" w:hAnsi="宋体" w:eastAsia="宋体" w:cs="宋体"/>
          <w:sz w:val="24"/>
        </w:rPr>
        <w:t>16.1供应商应在竞争性磋商邀请函中规定的截止日期和时间前，将响应性文件在会员系统成功上传，递交（接收）地点为竞争性磋商邀请函中规定的地址。</w:t>
      </w:r>
    </w:p>
    <w:p>
      <w:pPr>
        <w:spacing w:line="560" w:lineRule="auto"/>
        <w:ind w:firstLine="480"/>
        <w:rPr>
          <w:rFonts w:ascii="宋体" w:hAnsi="宋体" w:eastAsia="宋体" w:cs="宋体"/>
          <w:sz w:val="24"/>
        </w:rPr>
      </w:pPr>
      <w:r>
        <w:rPr>
          <w:rFonts w:ascii="宋体" w:hAnsi="宋体" w:eastAsia="宋体" w:cs="宋体"/>
          <w:sz w:val="24"/>
        </w:rPr>
        <w:t xml:space="preserve">16.2若采购人推迟了响应性文件接收截止时间，采购人和供应商受响应性文件接收截止时间制约的所有权利和义务均应以新的截止时间为准。 </w:t>
      </w:r>
    </w:p>
    <w:p>
      <w:pPr>
        <w:spacing w:line="560" w:lineRule="auto"/>
        <w:ind w:firstLine="482"/>
        <w:rPr>
          <w:rFonts w:ascii="宋体" w:hAnsi="宋体" w:eastAsia="宋体" w:cs="宋体"/>
          <w:b/>
          <w:sz w:val="24"/>
        </w:rPr>
      </w:pPr>
      <w:r>
        <w:rPr>
          <w:rFonts w:ascii="宋体" w:hAnsi="宋体" w:eastAsia="宋体" w:cs="宋体"/>
          <w:b/>
          <w:sz w:val="24"/>
        </w:rPr>
        <w:t>17.响应性文件的修改和撤回</w:t>
      </w:r>
    </w:p>
    <w:p>
      <w:pPr>
        <w:spacing w:line="560" w:lineRule="auto"/>
        <w:ind w:left="279" w:firstLine="240"/>
        <w:rPr>
          <w:rFonts w:ascii="宋体" w:hAnsi="宋体" w:eastAsia="宋体" w:cs="宋体"/>
          <w:b/>
          <w:sz w:val="24"/>
        </w:rPr>
      </w:pPr>
      <w:r>
        <w:rPr>
          <w:rFonts w:ascii="宋体" w:hAnsi="宋体" w:eastAsia="宋体" w:cs="宋体"/>
          <w:sz w:val="24"/>
        </w:rPr>
        <w:t>17.1供应商在提交响应性文件截止时间前，可以对已上传的响应文件进行撤回补充、修改或撤回，补充、修改，之后进行再次上传，再次上传内容作为响应性文件的组成部分。</w:t>
      </w:r>
    </w:p>
    <w:p>
      <w:pPr>
        <w:spacing w:line="560" w:lineRule="auto"/>
        <w:ind w:firstLine="480"/>
        <w:rPr>
          <w:rFonts w:ascii="宋体" w:hAnsi="宋体" w:eastAsia="宋体" w:cs="宋体"/>
          <w:sz w:val="24"/>
        </w:rPr>
      </w:pPr>
      <w:r>
        <w:rPr>
          <w:rFonts w:ascii="宋体" w:hAnsi="宋体" w:eastAsia="宋体" w:cs="宋体"/>
          <w:sz w:val="24"/>
        </w:rPr>
        <w:t xml:space="preserve">17.2响应性文件的补充、修改文件应按照本竞争性磋商文件有关规定进行密封、签署，修改后的加密的电子投标文件须在投标截止时间前成功上传。 </w:t>
      </w:r>
    </w:p>
    <w:p>
      <w:pPr>
        <w:spacing w:line="560" w:lineRule="auto"/>
        <w:ind w:firstLine="480"/>
        <w:rPr>
          <w:rFonts w:ascii="宋体" w:hAnsi="宋体" w:eastAsia="宋体" w:cs="宋体"/>
          <w:sz w:val="24"/>
        </w:rPr>
      </w:pPr>
      <w:r>
        <w:rPr>
          <w:rFonts w:ascii="宋体" w:hAnsi="宋体" w:eastAsia="宋体" w:cs="宋体"/>
          <w:sz w:val="24"/>
        </w:rPr>
        <w:t>17.3供应商在响应性文件接收截止时间后不得修改、撤回响应性文件。供应商在响应性文件接收截止时间后修改响应性文件的，将被拒绝接受。</w:t>
      </w:r>
    </w:p>
    <w:p>
      <w:pPr>
        <w:spacing w:line="560" w:lineRule="auto"/>
        <w:ind w:firstLine="480"/>
        <w:rPr>
          <w:rFonts w:ascii="宋体" w:hAnsi="宋体" w:eastAsia="宋体" w:cs="宋体"/>
          <w:sz w:val="24"/>
        </w:rPr>
      </w:pPr>
      <w:r>
        <w:rPr>
          <w:rFonts w:ascii="宋体" w:hAnsi="宋体" w:eastAsia="宋体" w:cs="宋体"/>
          <w:sz w:val="24"/>
        </w:rPr>
        <w:t>17.4供应商有下列情形之一的，采购人将拒绝接受其响应性文件：</w:t>
      </w:r>
    </w:p>
    <w:p>
      <w:pPr>
        <w:spacing w:line="560" w:lineRule="auto"/>
        <w:ind w:firstLine="480"/>
        <w:rPr>
          <w:rFonts w:ascii="宋体" w:hAnsi="宋体" w:eastAsia="宋体" w:cs="宋体"/>
          <w:sz w:val="24"/>
        </w:rPr>
      </w:pPr>
      <w:r>
        <w:rPr>
          <w:rFonts w:ascii="宋体" w:hAnsi="宋体" w:eastAsia="宋体" w:cs="宋体"/>
          <w:sz w:val="24"/>
        </w:rPr>
        <w:t>17.4.1在竞争性磋商文件规定的响应性文件接收截止时间之后递交响应性文件的；</w:t>
      </w:r>
    </w:p>
    <w:p>
      <w:pPr>
        <w:spacing w:line="560" w:lineRule="auto"/>
        <w:ind w:firstLine="480"/>
        <w:rPr>
          <w:rFonts w:ascii="宋体" w:hAnsi="宋体" w:eastAsia="宋体" w:cs="宋体"/>
          <w:sz w:val="24"/>
        </w:rPr>
      </w:pPr>
      <w:r>
        <w:rPr>
          <w:rFonts w:ascii="宋体" w:hAnsi="宋体" w:eastAsia="宋体" w:cs="宋体"/>
          <w:sz w:val="24"/>
        </w:rPr>
        <w:t>17.4.2响应性文件未按竞争性磋商文件规定密封、签署、盖章的；</w:t>
      </w:r>
    </w:p>
    <w:p>
      <w:pPr>
        <w:spacing w:line="560" w:lineRule="auto"/>
        <w:ind w:firstLine="480"/>
        <w:rPr>
          <w:rFonts w:ascii="宋体" w:hAnsi="宋体" w:eastAsia="宋体" w:cs="宋体"/>
          <w:b/>
          <w:sz w:val="24"/>
        </w:rPr>
      </w:pPr>
      <w:r>
        <w:rPr>
          <w:rFonts w:ascii="宋体" w:hAnsi="宋体" w:eastAsia="宋体" w:cs="宋体"/>
          <w:sz w:val="24"/>
        </w:rPr>
        <w:t>17.4.3一个供应商不止递交一套响应性文件的。</w:t>
      </w:r>
    </w:p>
    <w:p>
      <w:pPr>
        <w:spacing w:line="720" w:lineRule="auto"/>
        <w:jc w:val="center"/>
        <w:rPr>
          <w:rFonts w:ascii="宋体" w:hAnsi="宋体" w:eastAsia="宋体" w:cs="宋体"/>
          <w:b/>
          <w:sz w:val="24"/>
        </w:rPr>
      </w:pPr>
      <w:r>
        <w:rPr>
          <w:rFonts w:ascii="宋体" w:hAnsi="宋体" w:eastAsia="宋体" w:cs="宋体"/>
          <w:b/>
          <w:sz w:val="24"/>
        </w:rPr>
        <w:t>五、竞争性磋商</w:t>
      </w:r>
    </w:p>
    <w:p>
      <w:pPr>
        <w:spacing w:line="560" w:lineRule="auto"/>
        <w:ind w:firstLine="482"/>
        <w:rPr>
          <w:rFonts w:ascii="宋体" w:hAnsi="宋体" w:eastAsia="宋体" w:cs="宋体"/>
          <w:b/>
          <w:sz w:val="24"/>
        </w:rPr>
      </w:pPr>
      <w:r>
        <w:rPr>
          <w:rFonts w:ascii="宋体" w:hAnsi="宋体" w:eastAsia="宋体" w:cs="宋体"/>
          <w:b/>
          <w:sz w:val="24"/>
        </w:rPr>
        <w:t>18.组建竞争性磋商小组</w:t>
      </w:r>
    </w:p>
    <w:p>
      <w:pPr>
        <w:spacing w:line="560" w:lineRule="auto"/>
        <w:ind w:firstLine="480"/>
        <w:rPr>
          <w:rFonts w:ascii="宋体" w:hAnsi="宋体" w:eastAsia="宋体" w:cs="宋体"/>
          <w:sz w:val="24"/>
        </w:rPr>
      </w:pPr>
      <w:r>
        <w:rPr>
          <w:rFonts w:ascii="宋体" w:hAnsi="宋体" w:eastAsia="宋体" w:cs="宋体"/>
          <w:sz w:val="24"/>
        </w:rPr>
        <w:t>18.1采购人根据采购项目的特点依法组建竞争性磋商小组。</w:t>
      </w:r>
    </w:p>
    <w:p>
      <w:pPr>
        <w:spacing w:line="560" w:lineRule="auto"/>
        <w:ind w:firstLine="480"/>
        <w:rPr>
          <w:rFonts w:ascii="宋体" w:hAnsi="宋体" w:eastAsia="宋体" w:cs="宋体"/>
          <w:sz w:val="24"/>
        </w:rPr>
      </w:pPr>
      <w:r>
        <w:rPr>
          <w:rFonts w:ascii="宋体" w:hAnsi="宋体" w:eastAsia="宋体" w:cs="宋体"/>
          <w:sz w:val="24"/>
        </w:rPr>
        <w:t>18.2竞争性磋商小组确认竞争性磋商文件，并负责具体评审事务，根据有关法律法规和竞争性磋商文件规定的评审程序，按照评审方法及评审标准独立履行竞争性磋商小组职责。</w:t>
      </w:r>
    </w:p>
    <w:p>
      <w:pPr>
        <w:spacing w:line="560" w:lineRule="auto"/>
        <w:ind w:firstLine="480"/>
        <w:rPr>
          <w:rFonts w:ascii="宋体" w:hAnsi="宋体" w:eastAsia="宋体" w:cs="宋体"/>
          <w:sz w:val="24"/>
        </w:rPr>
      </w:pPr>
      <w:r>
        <w:rPr>
          <w:rFonts w:hint="eastAsia" w:ascii="宋体" w:hAnsi="宋体" w:eastAsia="宋体" w:cs="宋体"/>
          <w:sz w:val="24"/>
        </w:rPr>
        <w:t>18.</w:t>
      </w:r>
      <w:r>
        <w:rPr>
          <w:rFonts w:hint="eastAsia" w:ascii="宋体" w:hAnsi="宋体" w:eastAsia="宋体" w:cs="宋体"/>
          <w:sz w:val="24"/>
          <w:lang w:val="en-US" w:eastAsia="zh-CN"/>
        </w:rPr>
        <w:t>3</w:t>
      </w:r>
      <w:r>
        <w:rPr>
          <w:rFonts w:hint="eastAsia" w:ascii="宋体" w:hAnsi="宋体" w:eastAsia="宋体" w:cs="宋体"/>
          <w:sz w:val="24"/>
        </w:rPr>
        <w:t>供应商不得以任何方式干扰、影响评标工作，供应商对上述需要做出书面保证。</w:t>
      </w:r>
    </w:p>
    <w:p>
      <w:pPr>
        <w:spacing w:line="560" w:lineRule="auto"/>
        <w:ind w:firstLine="482"/>
        <w:rPr>
          <w:rFonts w:ascii="宋体" w:hAnsi="宋体" w:eastAsia="宋体" w:cs="宋体"/>
          <w:b/>
          <w:sz w:val="24"/>
        </w:rPr>
      </w:pPr>
      <w:r>
        <w:rPr>
          <w:rFonts w:ascii="宋体" w:hAnsi="宋体" w:eastAsia="宋体" w:cs="宋体"/>
          <w:b/>
          <w:sz w:val="24"/>
        </w:rPr>
        <w:t>19.资格性和符合性审查</w:t>
      </w:r>
    </w:p>
    <w:p>
      <w:pPr>
        <w:spacing w:line="560" w:lineRule="auto"/>
        <w:ind w:firstLine="480"/>
        <w:rPr>
          <w:rFonts w:ascii="宋体" w:hAnsi="宋体" w:eastAsia="宋体" w:cs="宋体"/>
          <w:sz w:val="24"/>
        </w:rPr>
      </w:pPr>
      <w:r>
        <w:rPr>
          <w:rFonts w:ascii="宋体" w:hAnsi="宋体" w:eastAsia="宋体" w:cs="宋体"/>
          <w:sz w:val="24"/>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pPr>
        <w:spacing w:line="560" w:lineRule="auto"/>
        <w:ind w:firstLine="480"/>
        <w:rPr>
          <w:rFonts w:ascii="宋体" w:hAnsi="宋体" w:eastAsia="宋体" w:cs="宋体"/>
          <w:b/>
          <w:sz w:val="24"/>
        </w:rPr>
      </w:pPr>
      <w:r>
        <w:rPr>
          <w:rFonts w:ascii="宋体" w:hAnsi="宋体" w:eastAsia="宋体" w:cs="宋体"/>
          <w:sz w:val="24"/>
        </w:rPr>
        <w:t>19.1.1资格性审查的内容包括：竞争性磋商文件规定的供应商资格条件；</w:t>
      </w:r>
    </w:p>
    <w:p>
      <w:pPr>
        <w:spacing w:line="560" w:lineRule="auto"/>
        <w:ind w:firstLine="480"/>
        <w:rPr>
          <w:rFonts w:ascii="宋体" w:hAnsi="宋体" w:eastAsia="宋体" w:cs="宋体"/>
          <w:sz w:val="24"/>
        </w:rPr>
      </w:pPr>
      <w:r>
        <w:rPr>
          <w:rFonts w:ascii="宋体" w:hAnsi="宋体" w:eastAsia="宋体" w:cs="宋体"/>
          <w:sz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pPr>
        <w:spacing w:line="560" w:lineRule="auto"/>
        <w:ind w:firstLine="480"/>
        <w:rPr>
          <w:rFonts w:ascii="宋体" w:hAnsi="宋体" w:eastAsia="宋体" w:cs="宋体"/>
          <w:sz w:val="24"/>
        </w:rPr>
      </w:pPr>
      <w:r>
        <w:rPr>
          <w:rFonts w:ascii="宋体" w:hAnsi="宋体" w:eastAsia="宋体" w:cs="宋体"/>
          <w:sz w:val="24"/>
        </w:rPr>
        <w:t>19.2.1符合性审查的内容包括：</w:t>
      </w:r>
    </w:p>
    <w:p>
      <w:pPr>
        <w:spacing w:line="560" w:lineRule="auto"/>
        <w:ind w:firstLine="480"/>
        <w:rPr>
          <w:rFonts w:ascii="宋体" w:hAnsi="宋体" w:eastAsia="宋体" w:cs="宋体"/>
          <w:sz w:val="24"/>
        </w:rPr>
      </w:pPr>
      <w:r>
        <w:rPr>
          <w:rFonts w:ascii="宋体" w:hAnsi="宋体" w:eastAsia="宋体" w:cs="宋体"/>
          <w:sz w:val="24"/>
        </w:rPr>
        <w:t>（1）响应性文件的有效性(签署情况等)；</w:t>
      </w:r>
    </w:p>
    <w:p>
      <w:pPr>
        <w:spacing w:line="560" w:lineRule="auto"/>
        <w:ind w:firstLine="480"/>
        <w:rPr>
          <w:rFonts w:ascii="宋体" w:hAnsi="宋体" w:eastAsia="宋体" w:cs="宋体"/>
          <w:sz w:val="24"/>
        </w:rPr>
      </w:pPr>
      <w:r>
        <w:rPr>
          <w:rFonts w:ascii="宋体" w:hAnsi="宋体" w:eastAsia="宋体" w:cs="宋体"/>
          <w:sz w:val="24"/>
        </w:rPr>
        <w:t>（2）响应性文件的完整性；</w:t>
      </w:r>
    </w:p>
    <w:p>
      <w:pPr>
        <w:spacing w:line="560" w:lineRule="auto"/>
        <w:ind w:firstLine="480"/>
        <w:rPr>
          <w:rFonts w:ascii="宋体" w:hAnsi="宋体" w:eastAsia="宋体" w:cs="宋体"/>
          <w:sz w:val="24"/>
        </w:rPr>
      </w:pPr>
      <w:r>
        <w:rPr>
          <w:rFonts w:ascii="宋体" w:hAnsi="宋体" w:eastAsia="宋体" w:cs="宋体"/>
          <w:sz w:val="24"/>
        </w:rPr>
        <w:t xml:space="preserve">（3）对竞争性磋商文件的响应程度（是否存在重大负偏离等）。 </w:t>
      </w:r>
    </w:p>
    <w:p>
      <w:pPr>
        <w:spacing w:line="560" w:lineRule="auto"/>
        <w:ind w:firstLine="480"/>
        <w:rPr>
          <w:rFonts w:ascii="宋体" w:hAnsi="宋体" w:eastAsia="宋体" w:cs="宋体"/>
          <w:sz w:val="24"/>
        </w:rPr>
      </w:pPr>
      <w:r>
        <w:rPr>
          <w:rFonts w:ascii="宋体" w:hAnsi="宋体" w:eastAsia="宋体" w:cs="宋体"/>
          <w:sz w:val="24"/>
          <w:u w:val="single"/>
        </w:rPr>
        <w:t>以上资格性审查和符合性审查的内容只要有一条不满足，则响应性文件无效，将不进入竞争性磋商程序。</w:t>
      </w:r>
    </w:p>
    <w:p>
      <w:pPr>
        <w:spacing w:line="560" w:lineRule="auto"/>
        <w:ind w:firstLine="480"/>
        <w:rPr>
          <w:rFonts w:ascii="宋体" w:hAnsi="宋体" w:eastAsia="宋体" w:cs="宋体"/>
          <w:sz w:val="24"/>
        </w:rPr>
      </w:pPr>
      <w:r>
        <w:rPr>
          <w:rFonts w:ascii="宋体" w:hAnsi="宋体" w:eastAsia="宋体" w:cs="宋体"/>
          <w:sz w:val="24"/>
        </w:rPr>
        <w:t>注意事项：资格性、符合性证明材料见竞争性磋商文件第四章规定。</w:t>
      </w:r>
    </w:p>
    <w:p>
      <w:pPr>
        <w:spacing w:line="560" w:lineRule="auto"/>
        <w:ind w:firstLine="480"/>
        <w:rPr>
          <w:rFonts w:ascii="宋体" w:hAnsi="宋体" w:eastAsia="宋体" w:cs="宋体"/>
          <w:sz w:val="24"/>
        </w:rPr>
      </w:pPr>
      <w:r>
        <w:rPr>
          <w:rFonts w:ascii="宋体" w:hAnsi="宋体" w:eastAsia="宋体" w:cs="宋体"/>
          <w:sz w:val="24"/>
        </w:rPr>
        <w:t>19.3实质性响应的响应性文件是指与竞争性磋商文件的全部条款、条件和规格相符，没有重大偏离；重大负偏离的认定须经竞争性磋商小组三分之二以上同意。</w:t>
      </w:r>
    </w:p>
    <w:p>
      <w:pPr>
        <w:spacing w:line="560" w:lineRule="auto"/>
        <w:ind w:firstLine="480"/>
        <w:rPr>
          <w:rFonts w:ascii="宋体" w:hAnsi="宋体" w:eastAsia="宋体" w:cs="宋体"/>
          <w:sz w:val="24"/>
        </w:rPr>
      </w:pPr>
      <w:r>
        <w:rPr>
          <w:rFonts w:ascii="宋体" w:hAnsi="宋体" w:eastAsia="宋体" w:cs="宋体"/>
          <w:sz w:val="24"/>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pPr>
        <w:spacing w:line="560" w:lineRule="auto"/>
        <w:ind w:firstLine="480"/>
        <w:rPr>
          <w:rFonts w:ascii="宋体" w:hAnsi="宋体" w:eastAsia="宋体" w:cs="宋体"/>
          <w:sz w:val="24"/>
        </w:rPr>
      </w:pPr>
      <w:r>
        <w:rPr>
          <w:rFonts w:ascii="宋体" w:hAnsi="宋体" w:eastAsia="宋体" w:cs="宋体"/>
          <w:sz w:val="24"/>
        </w:rPr>
        <w:t>19.5如果响应性文件实质上没有响应竞争性磋商文件的要求，将作为无效处理，供应商不得再对响应性文件进行任何修正从而使其响应性文件成为实质上响应的文件；</w:t>
      </w:r>
    </w:p>
    <w:p>
      <w:pPr>
        <w:spacing w:line="560" w:lineRule="auto"/>
        <w:ind w:firstLine="480"/>
        <w:rPr>
          <w:rFonts w:ascii="宋体" w:hAnsi="宋体" w:eastAsia="宋体" w:cs="宋体"/>
          <w:sz w:val="24"/>
        </w:rPr>
      </w:pPr>
      <w:r>
        <w:rPr>
          <w:rFonts w:ascii="宋体" w:hAnsi="宋体" w:eastAsia="宋体" w:cs="宋体"/>
          <w:sz w:val="24"/>
        </w:rPr>
        <w:t>19.6竞争性磋商小组审定响应性文件的响应性只根据响应性文件本身的内容而不寻求外部证据。</w:t>
      </w:r>
    </w:p>
    <w:p>
      <w:pPr>
        <w:spacing w:line="560" w:lineRule="auto"/>
        <w:ind w:firstLine="480"/>
        <w:rPr>
          <w:rFonts w:ascii="宋体" w:hAnsi="宋体" w:eastAsia="宋体" w:cs="宋体"/>
          <w:sz w:val="24"/>
        </w:rPr>
      </w:pPr>
      <w:r>
        <w:rPr>
          <w:rFonts w:ascii="宋体" w:hAnsi="宋体" w:eastAsia="宋体" w:cs="宋体"/>
          <w:sz w:val="24"/>
        </w:rPr>
        <w:t>19.7凡有下列情况之一的，其响应性文件也被视为未实质性响应竞争性磋商文件，按照无效处理（不再参加竞争性磋商）：</w:t>
      </w:r>
    </w:p>
    <w:p>
      <w:pPr>
        <w:spacing w:line="560" w:lineRule="auto"/>
        <w:ind w:firstLine="480"/>
        <w:rPr>
          <w:rFonts w:ascii="宋体" w:hAnsi="宋体" w:eastAsia="宋体" w:cs="宋体"/>
          <w:sz w:val="24"/>
        </w:rPr>
      </w:pPr>
      <w:r>
        <w:rPr>
          <w:rFonts w:ascii="宋体" w:hAnsi="宋体" w:eastAsia="宋体" w:cs="宋体"/>
          <w:sz w:val="24"/>
        </w:rPr>
        <w:t>19.7.1未按竞争性磋商文件规定要求签署、盖章的；</w:t>
      </w:r>
    </w:p>
    <w:p>
      <w:pPr>
        <w:spacing w:line="560" w:lineRule="auto"/>
        <w:ind w:firstLine="480"/>
        <w:rPr>
          <w:rFonts w:ascii="宋体" w:hAnsi="宋体" w:eastAsia="宋体" w:cs="宋体"/>
          <w:sz w:val="24"/>
        </w:rPr>
      </w:pPr>
      <w:r>
        <w:rPr>
          <w:rFonts w:ascii="宋体" w:hAnsi="宋体" w:eastAsia="宋体" w:cs="宋体"/>
          <w:sz w:val="24"/>
        </w:rPr>
        <w:t>19.7.2资格证明文件不全的，或不符合竞争性磋商文件中规定的资格要求的；</w:t>
      </w:r>
    </w:p>
    <w:p>
      <w:pPr>
        <w:spacing w:line="560" w:lineRule="auto"/>
        <w:ind w:firstLine="480"/>
        <w:rPr>
          <w:rFonts w:ascii="宋体" w:hAnsi="宋体" w:eastAsia="宋体" w:cs="宋体"/>
          <w:sz w:val="24"/>
        </w:rPr>
      </w:pPr>
      <w:r>
        <w:rPr>
          <w:rFonts w:ascii="宋体" w:hAnsi="宋体" w:eastAsia="宋体" w:cs="宋体"/>
          <w:sz w:val="24"/>
        </w:rPr>
        <w:t>19.7.3供应商代表未能出具有效身份证明，或与身份不符的；</w:t>
      </w:r>
    </w:p>
    <w:p>
      <w:pPr>
        <w:spacing w:line="560" w:lineRule="auto"/>
        <w:ind w:firstLine="480"/>
        <w:rPr>
          <w:rFonts w:ascii="宋体" w:hAnsi="宋体" w:eastAsia="宋体" w:cs="宋体"/>
          <w:sz w:val="24"/>
        </w:rPr>
      </w:pPr>
      <w:r>
        <w:rPr>
          <w:rFonts w:ascii="宋体" w:hAnsi="宋体" w:eastAsia="宋体" w:cs="宋体"/>
          <w:sz w:val="24"/>
        </w:rPr>
        <w:t>19.7.4不符合竞争性磋商文件规定的实质性要求的；</w:t>
      </w:r>
    </w:p>
    <w:p>
      <w:pPr>
        <w:spacing w:line="560" w:lineRule="auto"/>
        <w:ind w:firstLine="480"/>
        <w:rPr>
          <w:rFonts w:ascii="宋体" w:hAnsi="宋体" w:eastAsia="宋体" w:cs="宋体"/>
          <w:sz w:val="24"/>
        </w:rPr>
      </w:pPr>
      <w:r>
        <w:rPr>
          <w:rFonts w:ascii="宋体" w:hAnsi="宋体" w:eastAsia="宋体" w:cs="宋体"/>
          <w:sz w:val="24"/>
        </w:rPr>
        <w:t>19.7.5响应性文件内容不齐全或内容虚假的；</w:t>
      </w:r>
    </w:p>
    <w:p>
      <w:pPr>
        <w:spacing w:line="560" w:lineRule="auto"/>
        <w:ind w:firstLine="480"/>
        <w:rPr>
          <w:rFonts w:ascii="宋体" w:hAnsi="宋体" w:eastAsia="宋体" w:cs="宋体"/>
          <w:sz w:val="24"/>
        </w:rPr>
      </w:pPr>
      <w:r>
        <w:rPr>
          <w:rFonts w:ascii="宋体" w:hAnsi="宋体" w:eastAsia="宋体" w:cs="宋体"/>
          <w:sz w:val="24"/>
        </w:rPr>
        <w:t>19.7.6响应性文件的实质性内容未使用中文表述；</w:t>
      </w:r>
    </w:p>
    <w:p>
      <w:pPr>
        <w:spacing w:line="560" w:lineRule="auto"/>
        <w:ind w:firstLine="480"/>
        <w:rPr>
          <w:rFonts w:ascii="宋体" w:hAnsi="宋体" w:eastAsia="宋体" w:cs="宋体"/>
          <w:sz w:val="24"/>
          <w:highlight w:val="none"/>
        </w:rPr>
      </w:pPr>
      <w:r>
        <w:rPr>
          <w:rFonts w:hint="eastAsia" w:ascii="宋体" w:hAnsi="宋体" w:eastAsia="宋体" w:cs="宋体"/>
          <w:color w:val="000000" w:themeColor="text1"/>
          <w:sz w:val="24"/>
          <w:highlight w:val="none"/>
          <w14:textFill>
            <w14:solidFill>
              <w14:schemeClr w14:val="tx1"/>
            </w14:solidFill>
          </w14:textFill>
        </w:rPr>
        <w:t>19.7.7供应商的投标质量无承诺的；</w:t>
      </w:r>
    </w:p>
    <w:p>
      <w:pPr>
        <w:spacing w:line="560" w:lineRule="auto"/>
        <w:ind w:firstLine="480"/>
        <w:rPr>
          <w:rFonts w:ascii="宋体" w:hAnsi="宋体" w:eastAsia="宋体" w:cs="宋体"/>
          <w:sz w:val="24"/>
        </w:rPr>
      </w:pPr>
      <w:r>
        <w:rPr>
          <w:rFonts w:ascii="宋体" w:hAnsi="宋体" w:eastAsia="宋体" w:cs="宋体"/>
          <w:sz w:val="24"/>
        </w:rPr>
        <w:t>19.7.</w:t>
      </w:r>
      <w:r>
        <w:rPr>
          <w:rFonts w:hint="eastAsia" w:ascii="宋体" w:hAnsi="宋体" w:eastAsia="宋体" w:cs="宋体"/>
          <w:sz w:val="24"/>
          <w:lang w:val="en-US" w:eastAsia="zh-CN"/>
        </w:rPr>
        <w:t>8</w:t>
      </w:r>
      <w:r>
        <w:rPr>
          <w:rFonts w:ascii="宋体" w:hAnsi="宋体" w:eastAsia="宋体" w:cs="宋体"/>
          <w:sz w:val="24"/>
        </w:rPr>
        <w:t>响应性文件的内容修改处未按规定签名或盖章的；</w:t>
      </w:r>
    </w:p>
    <w:p>
      <w:pPr>
        <w:spacing w:line="560" w:lineRule="auto"/>
        <w:ind w:firstLine="480"/>
        <w:rPr>
          <w:rFonts w:ascii="宋体" w:hAnsi="宋体" w:eastAsia="宋体" w:cs="宋体"/>
          <w:sz w:val="24"/>
        </w:rPr>
      </w:pPr>
      <w:r>
        <w:rPr>
          <w:rFonts w:ascii="宋体" w:hAnsi="宋体" w:eastAsia="宋体" w:cs="宋体"/>
          <w:sz w:val="24"/>
        </w:rPr>
        <w:t>19.7.</w:t>
      </w:r>
      <w:r>
        <w:rPr>
          <w:rFonts w:hint="eastAsia" w:ascii="宋体" w:hAnsi="宋体" w:eastAsia="宋体" w:cs="宋体"/>
          <w:sz w:val="24"/>
          <w:lang w:val="en-US" w:eastAsia="zh-CN"/>
        </w:rPr>
        <w:t>9</w:t>
      </w:r>
      <w:r>
        <w:rPr>
          <w:rFonts w:ascii="宋体" w:hAnsi="宋体" w:eastAsia="宋体" w:cs="宋体"/>
          <w:sz w:val="24"/>
        </w:rPr>
        <w:t>违反法律、行政法规、竞争性磋商文件规定的其他情形的。</w:t>
      </w:r>
    </w:p>
    <w:p>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w:t>
      </w:r>
      <w:r>
        <w:rPr>
          <w:rFonts w:hint="eastAsia" w:ascii="宋体" w:hAnsi="宋体" w:cs="宋体"/>
          <w:color w:val="000000" w:themeColor="text1"/>
          <w:sz w:val="24"/>
          <w:lang w:val="en-US" w:eastAsia="zh-CN"/>
          <w14:textFill>
            <w14:solidFill>
              <w14:schemeClr w14:val="tx1"/>
            </w14:solidFill>
          </w14:textFill>
        </w:rPr>
        <w:t>10</w:t>
      </w:r>
      <w:r>
        <w:rPr>
          <w:rFonts w:hint="eastAsia" w:ascii="宋体" w:hAnsi="宋体" w:eastAsia="宋体" w:cs="宋体"/>
          <w:color w:val="000000" w:themeColor="text1"/>
          <w:sz w:val="24"/>
          <w14:textFill>
            <w14:solidFill>
              <w14:schemeClr w14:val="tx1"/>
            </w14:solidFill>
          </w14:textFill>
        </w:rPr>
        <w:t>不同供应商的电子投标（响应）文件上传计算机的网卡 MAC 地址、CPU 序列号和硬盘序列号等硬件信息相同的;</w:t>
      </w:r>
    </w:p>
    <w:p>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w:t>
      </w: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eastAsia="宋体" w:cs="宋体"/>
          <w:color w:val="000000" w:themeColor="text1"/>
          <w:sz w:val="24"/>
          <w14:textFill>
            <w14:solidFill>
              <w14:schemeClr w14:val="tx1"/>
            </w14:solidFill>
          </w14:textFill>
        </w:rPr>
        <w:t>不同供应商的投标（响应）文件由同一电子设备编制，打印、复印、加密或者上传的；</w:t>
      </w:r>
    </w:p>
    <w:p>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w:t>
      </w: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eastAsia="宋体" w:cs="宋体"/>
          <w:color w:val="000000" w:themeColor="text1"/>
          <w:sz w:val="24"/>
          <w14:textFill>
            <w14:solidFill>
              <w14:schemeClr w14:val="tx1"/>
            </w14:solidFill>
          </w14:textFill>
        </w:rPr>
        <w:t>不同供应商的投标（响应）文件由同一人送达或者分发，或者不同供应商联系人为同一人或不同联系人的联系电话一致的；</w:t>
      </w:r>
    </w:p>
    <w:p>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w:t>
      </w: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不同供应商的投标（响应）文件的内容存在两处以上细节错误一致；</w:t>
      </w:r>
    </w:p>
    <w:p>
      <w:pPr>
        <w:spacing w:line="360" w:lineRule="auto"/>
        <w:ind w:firstLine="480" w:firstLineChars="200"/>
        <w:rPr>
          <w:rFonts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w:t>
      </w:r>
      <w:r>
        <w:rPr>
          <w:rFonts w:hint="eastAsia" w:ascii="宋体" w:hAnsi="宋体" w:cs="宋体"/>
          <w:color w:val="000000" w:themeColor="text1"/>
          <w:sz w:val="24"/>
          <w:lang w:val="en-US" w:eastAsia="zh-CN"/>
          <w14:textFill>
            <w14:solidFill>
              <w14:schemeClr w14:val="tx1"/>
            </w14:solidFill>
          </w14:textFill>
        </w:rPr>
        <w:t>4</w:t>
      </w:r>
      <w:r>
        <w:rPr>
          <w:rFonts w:hint="eastAsia" w:ascii="宋体" w:hAnsi="宋体" w:eastAsia="宋体" w:cs="宋体"/>
          <w:color w:val="000000" w:themeColor="text1"/>
          <w:sz w:val="24"/>
          <w14:textFill>
            <w14:solidFill>
              <w14:schemeClr w14:val="tx1"/>
            </w14:solidFill>
          </w14:textFill>
        </w:rPr>
        <w:t>不同供应商的法定代表人、委托代理人、项目经理、项目负责人等由同一个单位缴纳社会保险或者领取报酬的；</w:t>
      </w:r>
    </w:p>
    <w:p>
      <w:pPr>
        <w:spacing w:line="360" w:lineRule="auto"/>
        <w:ind w:firstLine="480" w:firstLineChars="200"/>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19.7.1</w:t>
      </w: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eastAsia="宋体" w:cs="宋体"/>
          <w:color w:val="000000" w:themeColor="text1"/>
          <w:sz w:val="24"/>
          <w14:textFill>
            <w14:solidFill>
              <w14:schemeClr w14:val="tx1"/>
            </w14:solidFill>
          </w14:textFill>
        </w:rPr>
        <w:t>不同供应商投标（响应）文件中法定代表人或者负责人签字出自同一人之手。</w:t>
      </w:r>
    </w:p>
    <w:p>
      <w:pPr>
        <w:spacing w:line="560" w:lineRule="auto"/>
        <w:ind w:firstLine="480"/>
        <w:rPr>
          <w:rFonts w:ascii="宋体" w:hAnsi="宋体" w:eastAsia="宋体" w:cs="宋体"/>
          <w:sz w:val="24"/>
        </w:rPr>
      </w:pPr>
      <w:r>
        <w:rPr>
          <w:rFonts w:ascii="宋体" w:hAnsi="宋体" w:eastAsia="宋体" w:cs="宋体"/>
          <w:sz w:val="24"/>
        </w:rPr>
        <w:t>19.8在评审过程中，竞争性磋商小组发现供应商有下列情形之一的，视为供应商相互串通，按照无效处理并依据法律、法规追究其相关责任。具体表现形式如下：</w:t>
      </w:r>
    </w:p>
    <w:p>
      <w:pPr>
        <w:spacing w:line="560" w:lineRule="auto"/>
        <w:ind w:firstLine="480"/>
        <w:rPr>
          <w:rFonts w:ascii="宋体" w:hAnsi="宋体" w:eastAsia="宋体" w:cs="宋体"/>
          <w:sz w:val="24"/>
        </w:rPr>
      </w:pPr>
      <w:r>
        <w:rPr>
          <w:rFonts w:ascii="宋体" w:hAnsi="宋体" w:eastAsia="宋体" w:cs="宋体"/>
          <w:sz w:val="24"/>
        </w:rPr>
        <w:t>19.8.1不同供应商的响应性文件互相混装的；</w:t>
      </w:r>
    </w:p>
    <w:p>
      <w:pPr>
        <w:spacing w:line="560" w:lineRule="auto"/>
        <w:ind w:firstLine="480"/>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19.8.2投标文件未编制</w:t>
      </w:r>
      <w:r>
        <w:rPr>
          <w:rFonts w:hint="eastAsia" w:ascii="宋体" w:hAnsi="宋体" w:eastAsia="宋体" w:cs="宋体"/>
          <w:color w:val="000000" w:themeColor="text1"/>
          <w:sz w:val="24"/>
          <w:highlight w:val="none"/>
          <w:lang w:eastAsia="zh-CN"/>
          <w14:textFill>
            <w14:solidFill>
              <w14:schemeClr w14:val="tx1"/>
            </w14:solidFill>
          </w14:textFill>
        </w:rPr>
        <w:t>详细</w:t>
      </w:r>
      <w:r>
        <w:rPr>
          <w:rFonts w:hint="eastAsia" w:ascii="宋体" w:hAnsi="宋体" w:eastAsia="宋体" w:cs="宋体"/>
          <w:color w:val="000000" w:themeColor="text1"/>
          <w:sz w:val="24"/>
          <w:highlight w:val="none"/>
          <w14:textFill>
            <w14:solidFill>
              <w14:schemeClr w14:val="tx1"/>
            </w14:solidFill>
          </w14:textFill>
        </w:rPr>
        <w:t>目录及</w:t>
      </w:r>
      <w:r>
        <w:rPr>
          <w:rFonts w:hint="eastAsia" w:ascii="宋体" w:hAnsi="宋体" w:eastAsia="宋体" w:cs="宋体"/>
          <w:color w:val="000000" w:themeColor="text1"/>
          <w:sz w:val="24"/>
          <w:highlight w:val="none"/>
          <w:lang w:eastAsia="zh-CN"/>
          <w14:textFill>
            <w14:solidFill>
              <w14:schemeClr w14:val="tx1"/>
            </w14:solidFill>
          </w14:textFill>
        </w:rPr>
        <w:t>页码</w:t>
      </w:r>
      <w:r>
        <w:rPr>
          <w:rFonts w:hint="eastAsia" w:ascii="宋体" w:hAnsi="宋体" w:eastAsia="宋体" w:cs="宋体"/>
          <w:color w:val="000000" w:themeColor="text1"/>
          <w:sz w:val="24"/>
          <w:highlight w:val="none"/>
          <w14:textFill>
            <w14:solidFill>
              <w14:schemeClr w14:val="tx1"/>
            </w14:solidFill>
          </w14:textFill>
        </w:rPr>
        <w:t>的；</w:t>
      </w:r>
    </w:p>
    <w:p>
      <w:pPr>
        <w:spacing w:line="560" w:lineRule="auto"/>
        <w:ind w:firstLine="480"/>
        <w:rPr>
          <w:rFonts w:ascii="宋体" w:hAnsi="宋体" w:eastAsia="宋体" w:cs="宋体"/>
          <w:sz w:val="24"/>
        </w:rPr>
      </w:pPr>
      <w:r>
        <w:rPr>
          <w:rFonts w:ascii="宋体" w:hAnsi="宋体" w:eastAsia="宋体" w:cs="宋体"/>
          <w:sz w:val="24"/>
        </w:rPr>
        <w:t>19.8.</w:t>
      </w:r>
      <w:r>
        <w:rPr>
          <w:rFonts w:hint="eastAsia" w:ascii="宋体" w:hAnsi="宋体" w:eastAsia="宋体" w:cs="宋体"/>
          <w:sz w:val="24"/>
          <w:lang w:val="en-US" w:eastAsia="zh-CN"/>
        </w:rPr>
        <w:t>3</w:t>
      </w:r>
      <w:r>
        <w:rPr>
          <w:rFonts w:ascii="宋体" w:hAnsi="宋体" w:eastAsia="宋体" w:cs="宋体"/>
          <w:sz w:val="24"/>
        </w:rPr>
        <w:t>不同供应商授权同一人作为供应商委托代理人的；</w:t>
      </w:r>
    </w:p>
    <w:p>
      <w:pPr>
        <w:spacing w:line="560" w:lineRule="auto"/>
        <w:ind w:firstLine="480"/>
        <w:rPr>
          <w:rFonts w:ascii="宋体" w:hAnsi="宋体" w:eastAsia="宋体" w:cs="宋体"/>
          <w:sz w:val="24"/>
        </w:rPr>
      </w:pPr>
      <w:r>
        <w:rPr>
          <w:rFonts w:ascii="宋体" w:hAnsi="宋体" w:eastAsia="宋体" w:cs="宋体"/>
          <w:sz w:val="24"/>
        </w:rPr>
        <w:t>19.8.</w:t>
      </w:r>
      <w:r>
        <w:rPr>
          <w:rFonts w:hint="eastAsia" w:ascii="宋体" w:hAnsi="宋体" w:eastAsia="宋体" w:cs="宋体"/>
          <w:sz w:val="24"/>
          <w:lang w:val="en-US" w:eastAsia="zh-CN"/>
        </w:rPr>
        <w:t>4</w:t>
      </w:r>
      <w:r>
        <w:rPr>
          <w:rFonts w:ascii="宋体" w:hAnsi="宋体" w:eastAsia="宋体" w:cs="宋体"/>
          <w:sz w:val="24"/>
        </w:rPr>
        <w:t>不同供应商的响应性文件载明的项目管理成员为同一人的；</w:t>
      </w:r>
    </w:p>
    <w:p>
      <w:pPr>
        <w:spacing w:line="560" w:lineRule="auto"/>
        <w:ind w:firstLine="480"/>
        <w:rPr>
          <w:rFonts w:ascii="宋体" w:hAnsi="宋体" w:eastAsia="宋体" w:cs="宋体"/>
          <w:sz w:val="24"/>
        </w:rPr>
      </w:pPr>
      <w:r>
        <w:rPr>
          <w:rFonts w:ascii="宋体" w:hAnsi="宋体" w:eastAsia="宋体" w:cs="宋体"/>
          <w:sz w:val="24"/>
        </w:rPr>
        <w:t>19.8.</w:t>
      </w:r>
      <w:r>
        <w:rPr>
          <w:rFonts w:hint="eastAsia" w:ascii="宋体" w:hAnsi="宋体" w:eastAsia="宋体" w:cs="宋体"/>
          <w:sz w:val="24"/>
          <w:lang w:val="en-US" w:eastAsia="zh-CN"/>
        </w:rPr>
        <w:t>5</w:t>
      </w:r>
      <w:r>
        <w:rPr>
          <w:rFonts w:ascii="宋体" w:hAnsi="宋体" w:eastAsia="宋体" w:cs="宋体"/>
          <w:sz w:val="24"/>
        </w:rPr>
        <w:t>有证据证明供应商与采购人、采购代理机构或者其他供应商串通的其他情形；</w:t>
      </w:r>
    </w:p>
    <w:p>
      <w:pPr>
        <w:spacing w:line="560" w:lineRule="auto"/>
        <w:ind w:firstLine="480"/>
        <w:rPr>
          <w:rFonts w:ascii="宋体" w:hAnsi="宋体" w:eastAsia="宋体" w:cs="宋体"/>
          <w:color w:val="FF0000"/>
          <w:sz w:val="24"/>
        </w:rPr>
      </w:pPr>
      <w:r>
        <w:rPr>
          <w:rFonts w:ascii="宋体" w:hAnsi="宋体" w:eastAsia="宋体" w:cs="宋体"/>
          <w:sz w:val="24"/>
        </w:rPr>
        <w:t>19.8.</w:t>
      </w:r>
      <w:r>
        <w:rPr>
          <w:rFonts w:hint="eastAsia" w:ascii="宋体" w:hAnsi="宋体" w:eastAsia="宋体" w:cs="宋体"/>
          <w:sz w:val="24"/>
          <w:lang w:val="en-US" w:eastAsia="zh-CN"/>
        </w:rPr>
        <w:t>6</w:t>
      </w:r>
      <w:r>
        <w:rPr>
          <w:rFonts w:ascii="宋体" w:hAnsi="宋体" w:eastAsia="宋体" w:cs="宋体"/>
          <w:sz w:val="24"/>
        </w:rPr>
        <w:t>竞争性磋商小组认定的其他串通情形。</w:t>
      </w:r>
    </w:p>
    <w:p>
      <w:pPr>
        <w:rPr>
          <w:rFonts w:ascii="宋体" w:hAnsi="宋体" w:eastAsia="宋体" w:cs="宋体"/>
          <w:sz w:val="24"/>
        </w:rPr>
      </w:pPr>
    </w:p>
    <w:tbl>
      <w:tblPr>
        <w:tblStyle w:val="8"/>
        <w:tblW w:w="0" w:type="auto"/>
        <w:tblInd w:w="108" w:type="dxa"/>
        <w:tblLayout w:type="autofit"/>
        <w:tblCellMar>
          <w:top w:w="0" w:type="dxa"/>
          <w:left w:w="10" w:type="dxa"/>
          <w:bottom w:w="0" w:type="dxa"/>
          <w:right w:w="10" w:type="dxa"/>
        </w:tblCellMar>
      </w:tblPr>
      <w:tblGrid>
        <w:gridCol w:w="703"/>
        <w:gridCol w:w="2640"/>
        <w:gridCol w:w="1913"/>
        <w:gridCol w:w="819"/>
        <w:gridCol w:w="2339"/>
      </w:tblGrid>
      <w:tr>
        <w:tblPrEx>
          <w:tblCellMar>
            <w:top w:w="0" w:type="dxa"/>
            <w:left w:w="10" w:type="dxa"/>
            <w:bottom w:w="0" w:type="dxa"/>
            <w:right w:w="10" w:type="dxa"/>
          </w:tblCellMar>
        </w:tblPrEx>
        <w:trPr>
          <w:cantSplit/>
        </w:trPr>
        <w:tc>
          <w:tcPr>
            <w:tcW w:w="8505" w:type="dxa"/>
            <w:gridSpan w:val="5"/>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153"/>
                <w:tab w:val="left" w:pos="8306"/>
              </w:tabs>
              <w:spacing w:line="360" w:lineRule="auto"/>
              <w:ind w:right="-10"/>
              <w:jc w:val="center"/>
              <w:rPr>
                <w:rFonts w:ascii="宋体" w:hAnsi="宋体" w:eastAsia="宋体" w:cs="宋体"/>
              </w:rPr>
            </w:pPr>
            <w:r>
              <w:rPr>
                <w:rFonts w:ascii="宋体" w:hAnsi="宋体" w:eastAsia="宋体" w:cs="宋体"/>
                <w:b/>
                <w:sz w:val="24"/>
              </w:rPr>
              <w:t>项目符合性审查表</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序号</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tabs>
                <w:tab w:val="left" w:pos="4153"/>
                <w:tab w:val="left" w:pos="8306"/>
              </w:tabs>
              <w:spacing w:line="360" w:lineRule="auto"/>
              <w:ind w:right="-10"/>
              <w:jc w:val="center"/>
              <w:rPr>
                <w:rFonts w:ascii="宋体" w:hAnsi="宋体" w:eastAsia="宋体" w:cs="宋体"/>
              </w:rPr>
            </w:pPr>
            <w:r>
              <w:rPr>
                <w:rFonts w:ascii="宋体" w:hAnsi="宋体" w:eastAsia="宋体" w:cs="宋体"/>
                <w:sz w:val="24"/>
              </w:rPr>
              <w:t>指标名称</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指标要求</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sz w:val="24"/>
              </w:rPr>
            </w:pPr>
            <w:r>
              <w:rPr>
                <w:rFonts w:ascii="宋体" w:hAnsi="宋体" w:eastAsia="宋体" w:cs="宋体"/>
                <w:sz w:val="24"/>
              </w:rPr>
              <w:t>是否</w:t>
            </w:r>
          </w:p>
          <w:p>
            <w:pPr>
              <w:spacing w:line="360" w:lineRule="auto"/>
              <w:ind w:right="-10"/>
              <w:jc w:val="center"/>
              <w:rPr>
                <w:rFonts w:ascii="宋体" w:hAnsi="宋体" w:eastAsia="宋体" w:cs="宋体"/>
              </w:rPr>
            </w:pPr>
            <w:r>
              <w:rPr>
                <w:rFonts w:ascii="宋体" w:hAnsi="宋体" w:eastAsia="宋体" w:cs="宋体"/>
                <w:sz w:val="24"/>
              </w:rPr>
              <w:t>通过</w:t>
            </w: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sz w:val="24"/>
              </w:rPr>
            </w:pPr>
            <w:r>
              <w:rPr>
                <w:rFonts w:ascii="宋体" w:hAnsi="宋体" w:eastAsia="宋体" w:cs="宋体"/>
                <w:sz w:val="24"/>
              </w:rPr>
              <w:t>投标文件格式及</w:t>
            </w:r>
          </w:p>
          <w:p>
            <w:pPr>
              <w:spacing w:line="360" w:lineRule="auto"/>
              <w:ind w:right="-10"/>
              <w:jc w:val="center"/>
              <w:rPr>
                <w:rFonts w:ascii="宋体" w:hAnsi="宋体" w:eastAsia="宋体" w:cs="宋体"/>
              </w:rPr>
            </w:pPr>
            <w:r>
              <w:rPr>
                <w:rFonts w:ascii="宋体" w:hAnsi="宋体" w:eastAsia="宋体" w:cs="宋体"/>
                <w:sz w:val="24"/>
              </w:rPr>
              <w:t>提交资料要求</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营业执照</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法定代表人及身份证</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纳税凭证和社保证明</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财务审计报告</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5</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“信用中国”“中国政府采购网”查询</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6</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投标文件签字盖章格式</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7</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合格供应商的声明函和承诺书</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8</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供货期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9</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投标有效期</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10</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货物技术要求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11</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其他实质性要求</w:t>
            </w: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见招标文件</w:t>
            </w: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见投标文件</w:t>
            </w: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12</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sz w:val="22"/>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sz w:val="22"/>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sz w:val="22"/>
              </w:rPr>
            </w:pP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13</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sz w:val="22"/>
              </w:rPr>
            </w:pPr>
          </w:p>
        </w:tc>
        <w:tc>
          <w:tcPr>
            <w:tcW w:w="193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sz w:val="22"/>
              </w:rPr>
            </w:pPr>
          </w:p>
        </w:tc>
        <w:tc>
          <w:tcPr>
            <w:tcW w:w="82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rPr>
                <w:rFonts w:ascii="宋体" w:hAnsi="宋体" w:eastAsia="宋体" w:cs="宋体"/>
                <w:sz w:val="22"/>
              </w:rPr>
            </w:pPr>
          </w:p>
        </w:tc>
        <w:tc>
          <w:tcPr>
            <w:tcW w:w="23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sz w:val="22"/>
              </w:rPr>
            </w:pPr>
          </w:p>
        </w:tc>
      </w:tr>
      <w:tr>
        <w:tblPrEx>
          <w:tblCellMar>
            <w:top w:w="0" w:type="dxa"/>
            <w:left w:w="10" w:type="dxa"/>
            <w:bottom w:w="0" w:type="dxa"/>
            <w:right w:w="10" w:type="dxa"/>
          </w:tblCellMar>
        </w:tblPrEx>
        <w:tc>
          <w:tcPr>
            <w:tcW w:w="70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14</w:t>
            </w:r>
          </w:p>
        </w:tc>
        <w:tc>
          <w:tcPr>
            <w:tcW w:w="2665"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after="50" w:line="360" w:lineRule="auto"/>
              <w:ind w:right="-10"/>
              <w:jc w:val="center"/>
              <w:rPr>
                <w:rFonts w:ascii="宋体" w:hAnsi="宋体" w:eastAsia="宋体" w:cs="宋体"/>
              </w:rPr>
            </w:pPr>
            <w:r>
              <w:rPr>
                <w:rFonts w:ascii="宋体" w:hAnsi="宋体" w:eastAsia="宋体" w:cs="宋体"/>
                <w:sz w:val="24"/>
              </w:rPr>
              <w:t>结论</w:t>
            </w:r>
          </w:p>
        </w:tc>
        <w:tc>
          <w:tcPr>
            <w:tcW w:w="5133"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line="360" w:lineRule="auto"/>
              <w:ind w:right="-10"/>
              <w:jc w:val="center"/>
              <w:rPr>
                <w:rFonts w:ascii="宋体" w:hAnsi="宋体" w:eastAsia="宋体" w:cs="宋体"/>
              </w:rPr>
            </w:pPr>
            <w:r>
              <w:rPr>
                <w:rFonts w:ascii="宋体" w:hAnsi="宋体" w:eastAsia="宋体" w:cs="宋体"/>
                <w:sz w:val="24"/>
              </w:rPr>
              <w:t>是否通过审查</w:t>
            </w:r>
          </w:p>
        </w:tc>
      </w:tr>
    </w:tbl>
    <w:p>
      <w:pPr>
        <w:rPr>
          <w:rFonts w:ascii="宋体" w:hAnsi="宋体" w:eastAsia="宋体" w:cs="宋体"/>
          <w:sz w:val="24"/>
        </w:rPr>
      </w:pPr>
    </w:p>
    <w:p>
      <w:pPr>
        <w:rPr>
          <w:rFonts w:ascii="宋体" w:hAnsi="宋体" w:eastAsia="宋体" w:cs="宋体"/>
          <w:sz w:val="24"/>
        </w:rPr>
      </w:pPr>
    </w:p>
    <w:p>
      <w:pPr>
        <w:spacing w:line="560" w:lineRule="auto"/>
        <w:ind w:firstLine="482"/>
        <w:rPr>
          <w:rFonts w:ascii="宋体" w:hAnsi="宋体" w:eastAsia="宋体" w:cs="宋体"/>
          <w:b/>
          <w:sz w:val="24"/>
        </w:rPr>
      </w:pPr>
      <w:r>
        <w:rPr>
          <w:rFonts w:ascii="宋体" w:hAnsi="宋体" w:eastAsia="宋体" w:cs="宋体"/>
          <w:b/>
          <w:sz w:val="24"/>
        </w:rPr>
        <w:t>20.响应性文件的澄清</w:t>
      </w:r>
    </w:p>
    <w:p>
      <w:pPr>
        <w:spacing w:line="560" w:lineRule="auto"/>
        <w:ind w:firstLine="480"/>
        <w:rPr>
          <w:rFonts w:ascii="宋体" w:hAnsi="宋体" w:eastAsia="宋体" w:cs="宋体"/>
          <w:sz w:val="24"/>
        </w:rPr>
      </w:pPr>
      <w:r>
        <w:rPr>
          <w:rFonts w:ascii="宋体" w:hAnsi="宋体" w:eastAsia="宋体" w:cs="宋体"/>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pPr>
        <w:spacing w:line="560" w:lineRule="auto"/>
        <w:ind w:firstLine="480"/>
        <w:rPr>
          <w:rFonts w:ascii="宋体" w:hAnsi="宋体" w:eastAsia="宋体" w:cs="宋体"/>
          <w:sz w:val="24"/>
        </w:rPr>
      </w:pPr>
      <w:r>
        <w:rPr>
          <w:rFonts w:ascii="宋体" w:hAnsi="宋体" w:eastAsia="宋体" w:cs="宋体"/>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pPr>
        <w:spacing w:line="560" w:lineRule="auto"/>
        <w:ind w:firstLine="480"/>
        <w:rPr>
          <w:rFonts w:ascii="宋体" w:hAnsi="宋体" w:eastAsia="宋体" w:cs="宋体"/>
          <w:sz w:val="24"/>
        </w:rPr>
      </w:pPr>
      <w:r>
        <w:rPr>
          <w:rFonts w:ascii="宋体" w:hAnsi="宋体" w:eastAsia="宋体" w:cs="宋体"/>
          <w:sz w:val="24"/>
        </w:rPr>
        <w:t>20.3供应商拒不进行澄清、说明、补正的，或者不能在竞争性磋商小组规定时间内作出书面澄清、说明、补正的，其响应性文件将被作为无效处理。</w:t>
      </w:r>
    </w:p>
    <w:p>
      <w:pPr>
        <w:spacing w:line="560" w:lineRule="auto"/>
        <w:ind w:firstLine="480"/>
        <w:rPr>
          <w:rFonts w:ascii="宋体" w:hAnsi="宋体" w:eastAsia="宋体" w:cs="宋体"/>
          <w:sz w:val="24"/>
        </w:rPr>
      </w:pPr>
      <w:r>
        <w:rPr>
          <w:rFonts w:ascii="宋体" w:hAnsi="宋体" w:eastAsia="宋体" w:cs="宋体"/>
          <w:sz w:val="24"/>
        </w:rPr>
        <w:t xml:space="preserve">20.4供应商的书面澄清材料作为响应性文件的补充。 </w:t>
      </w:r>
    </w:p>
    <w:p>
      <w:pPr>
        <w:spacing w:line="560" w:lineRule="auto"/>
        <w:ind w:firstLine="480"/>
        <w:rPr>
          <w:rFonts w:ascii="宋体" w:hAnsi="宋体" w:eastAsia="宋体" w:cs="宋体"/>
          <w:sz w:val="24"/>
        </w:rPr>
      </w:pPr>
      <w:r>
        <w:rPr>
          <w:rFonts w:ascii="宋体" w:hAnsi="宋体" w:eastAsia="宋体" w:cs="宋体"/>
          <w:sz w:val="24"/>
        </w:rPr>
        <w:t xml:space="preserve">20.5竞争性磋商小组不得接受供应商主动提出的澄清和解释。 </w:t>
      </w:r>
    </w:p>
    <w:p>
      <w:pPr>
        <w:spacing w:line="560" w:lineRule="auto"/>
        <w:ind w:firstLine="480"/>
        <w:rPr>
          <w:rFonts w:ascii="宋体" w:hAnsi="宋体" w:eastAsia="宋体" w:cs="宋体"/>
          <w:sz w:val="24"/>
        </w:rPr>
      </w:pPr>
      <w:r>
        <w:rPr>
          <w:rFonts w:ascii="宋体" w:hAnsi="宋体" w:eastAsia="宋体" w:cs="宋体"/>
          <w:sz w:val="24"/>
        </w:rPr>
        <w:t>20.6并非每个供应商都将被询问、澄清。</w:t>
      </w:r>
    </w:p>
    <w:p>
      <w:pPr>
        <w:spacing w:line="560" w:lineRule="auto"/>
        <w:ind w:firstLine="482"/>
        <w:rPr>
          <w:rFonts w:ascii="宋体" w:hAnsi="宋体" w:eastAsia="宋体" w:cs="宋体"/>
          <w:b/>
          <w:sz w:val="24"/>
        </w:rPr>
      </w:pPr>
      <w:r>
        <w:rPr>
          <w:rFonts w:ascii="宋体" w:hAnsi="宋体" w:eastAsia="宋体" w:cs="宋体"/>
          <w:b/>
          <w:sz w:val="24"/>
        </w:rPr>
        <w:t>21.竞争性磋商</w:t>
      </w:r>
    </w:p>
    <w:p>
      <w:pPr>
        <w:spacing w:line="560" w:lineRule="auto"/>
        <w:ind w:firstLine="480"/>
        <w:rPr>
          <w:rFonts w:ascii="宋体" w:hAnsi="宋体" w:eastAsia="宋体" w:cs="宋体"/>
          <w:sz w:val="24"/>
        </w:rPr>
      </w:pPr>
      <w:r>
        <w:rPr>
          <w:rFonts w:ascii="宋体" w:hAnsi="宋体" w:eastAsia="宋体" w:cs="宋体"/>
          <w:sz w:val="24"/>
        </w:rPr>
        <w:t>21.1资格性审查和符合性审查合格的供应商，将进入本次竞争性磋商程序。</w:t>
      </w:r>
    </w:p>
    <w:p>
      <w:pPr>
        <w:spacing w:line="560" w:lineRule="auto"/>
        <w:ind w:firstLine="480"/>
        <w:rPr>
          <w:rFonts w:ascii="宋体" w:hAnsi="宋体" w:eastAsia="宋体" w:cs="宋体"/>
          <w:sz w:val="24"/>
        </w:rPr>
      </w:pPr>
      <w:r>
        <w:rPr>
          <w:rFonts w:ascii="宋体" w:hAnsi="宋体" w:eastAsia="宋体" w:cs="宋体"/>
          <w:sz w:val="24"/>
        </w:rPr>
        <w:t>21.2竞争性磋商将按照供应商的签到顺序进行。</w:t>
      </w:r>
    </w:p>
    <w:p>
      <w:pPr>
        <w:spacing w:line="560" w:lineRule="auto"/>
        <w:ind w:firstLine="480"/>
        <w:rPr>
          <w:rFonts w:ascii="宋体" w:hAnsi="宋体" w:eastAsia="宋体" w:cs="宋体"/>
          <w:sz w:val="24"/>
        </w:rPr>
      </w:pPr>
      <w:r>
        <w:rPr>
          <w:rFonts w:ascii="宋体" w:hAnsi="宋体" w:eastAsia="宋体" w:cs="宋体"/>
          <w:sz w:val="24"/>
        </w:rPr>
        <w:t>21.3磋商内容包括：</w:t>
      </w:r>
    </w:p>
    <w:p>
      <w:pPr>
        <w:spacing w:line="560" w:lineRule="auto"/>
        <w:ind w:firstLine="480"/>
        <w:rPr>
          <w:rFonts w:ascii="宋体" w:hAnsi="宋体" w:eastAsia="宋体" w:cs="宋体"/>
          <w:sz w:val="24"/>
        </w:rPr>
      </w:pPr>
      <w:r>
        <w:rPr>
          <w:rFonts w:ascii="宋体" w:hAnsi="宋体" w:eastAsia="宋体" w:cs="宋体"/>
          <w:sz w:val="24"/>
        </w:rPr>
        <w:t>21.3.1按照竞争性磋商文件中商务部分的内容，对照供应商提交的响应文件逐一进行比较各项指标和要求。</w:t>
      </w:r>
    </w:p>
    <w:p>
      <w:pPr>
        <w:spacing w:line="560" w:lineRule="auto"/>
        <w:ind w:firstLine="480"/>
        <w:rPr>
          <w:rFonts w:ascii="宋体" w:hAnsi="宋体" w:eastAsia="宋体" w:cs="宋体"/>
          <w:sz w:val="24"/>
        </w:rPr>
      </w:pPr>
      <w:r>
        <w:rPr>
          <w:rFonts w:ascii="宋体" w:hAnsi="宋体" w:eastAsia="宋体" w:cs="宋体"/>
          <w:sz w:val="24"/>
        </w:rPr>
        <w:t>21.3.2按照竞争性磋商文件中技术部分的内容，对照供应商提交的响应文件逐一进行比较各项指标和要求。</w:t>
      </w:r>
    </w:p>
    <w:p>
      <w:pPr>
        <w:spacing w:line="560" w:lineRule="auto"/>
        <w:ind w:firstLine="480"/>
        <w:rPr>
          <w:rFonts w:ascii="宋体" w:hAnsi="宋体" w:eastAsia="宋体" w:cs="宋体"/>
          <w:sz w:val="24"/>
        </w:rPr>
      </w:pPr>
      <w:r>
        <w:rPr>
          <w:rFonts w:ascii="宋体" w:hAnsi="宋体" w:eastAsia="宋体" w:cs="宋体"/>
          <w:sz w:val="24"/>
        </w:rPr>
        <w:t>21.3.3按照竞争性磋商文件中合同条款部分的内容，对照供应商提交的响应文件逐一进行比较各项指标和要求。</w:t>
      </w:r>
    </w:p>
    <w:p>
      <w:pPr>
        <w:spacing w:line="560" w:lineRule="auto"/>
        <w:ind w:firstLine="480"/>
        <w:rPr>
          <w:rFonts w:ascii="宋体" w:hAnsi="宋体" w:eastAsia="宋体" w:cs="宋体"/>
          <w:sz w:val="24"/>
        </w:rPr>
      </w:pPr>
      <w:r>
        <w:rPr>
          <w:rFonts w:ascii="宋体" w:hAnsi="宋体" w:eastAsia="宋体" w:cs="宋体"/>
          <w:sz w:val="24"/>
        </w:rPr>
        <w:t>21.3.4在磋商中，磋商的任何一方不得透露与磋商有关的其他供应商的技术资料及其他信息。</w:t>
      </w:r>
    </w:p>
    <w:p>
      <w:pPr>
        <w:spacing w:line="560" w:lineRule="auto"/>
        <w:ind w:firstLine="480"/>
        <w:rPr>
          <w:rFonts w:ascii="宋体" w:hAnsi="宋体" w:eastAsia="宋体" w:cs="宋体"/>
          <w:sz w:val="24"/>
        </w:rPr>
      </w:pPr>
      <w:r>
        <w:rPr>
          <w:rFonts w:ascii="宋体" w:hAnsi="宋体" w:eastAsia="宋体" w:cs="宋体"/>
          <w:sz w:val="24"/>
        </w:rPr>
        <w:t>21.4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pPr>
        <w:spacing w:line="560" w:lineRule="auto"/>
        <w:ind w:firstLine="480"/>
        <w:rPr>
          <w:rFonts w:ascii="宋体" w:hAnsi="宋体" w:eastAsia="宋体" w:cs="宋体"/>
          <w:sz w:val="24"/>
        </w:rPr>
      </w:pPr>
      <w:r>
        <w:rPr>
          <w:rFonts w:ascii="宋体" w:hAnsi="宋体" w:eastAsia="宋体" w:cs="宋体"/>
          <w:sz w:val="24"/>
        </w:rPr>
        <w:t>21.4.1对竞争性磋商文件作出实质性变动是竞争性磋商文件的有效组成部分，竞争性磋商小组应当及时以书面形式同时通知所有参加竞争性磋商的供应商。</w:t>
      </w:r>
    </w:p>
    <w:p>
      <w:pPr>
        <w:spacing w:line="560" w:lineRule="auto"/>
        <w:ind w:firstLine="480"/>
        <w:rPr>
          <w:rFonts w:ascii="宋体" w:hAnsi="宋体" w:eastAsia="宋体" w:cs="宋体"/>
          <w:sz w:val="24"/>
        </w:rPr>
      </w:pPr>
      <w:r>
        <w:rPr>
          <w:rFonts w:ascii="宋体" w:hAnsi="宋体" w:eastAsia="宋体" w:cs="宋体"/>
          <w:sz w:val="24"/>
        </w:rPr>
        <w:t>21.4.2供应商应当按照竞争性磋商文件的变动情况和竞争性磋商小组的要求重新提交响应性文件，并由其法定代表人或授权代表签字或者加盖公章。</w:t>
      </w:r>
    </w:p>
    <w:p>
      <w:pPr>
        <w:spacing w:line="560" w:lineRule="exact"/>
        <w:ind w:firstLine="480" w:firstLineChars="200"/>
        <w:rPr>
          <w:rFonts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21.5报价</w:t>
      </w:r>
    </w:p>
    <w:p>
      <w:pPr>
        <w:spacing w:line="560" w:lineRule="exact"/>
        <w:ind w:firstLine="480" w:firstLineChars="200"/>
        <w:rPr>
          <w:rFonts w:ascii="宋体" w:hAnsi="宋体" w:eastAsia="宋体" w:cs="宋体"/>
          <w:sz w:val="24"/>
          <w:lang w:val="zh-CN"/>
        </w:rPr>
      </w:pPr>
      <w:r>
        <w:rPr>
          <w:rFonts w:hint="eastAsia" w:ascii="宋体" w:hAnsi="宋体" w:eastAsia="宋体" w:cs="宋体"/>
          <w:sz w:val="24"/>
        </w:rPr>
        <w:t>1.</w:t>
      </w:r>
      <w:r>
        <w:rPr>
          <w:rFonts w:hint="eastAsia" w:ascii="宋体" w:hAnsi="宋体" w:eastAsia="宋体" w:cs="宋体"/>
          <w:sz w:val="24"/>
          <w:lang w:val="zh-CN"/>
        </w:rPr>
        <w:t>一次报价依据</w:t>
      </w:r>
      <w:r>
        <w:rPr>
          <w:rFonts w:hint="eastAsia" w:ascii="宋体" w:hAnsi="宋体" w:eastAsia="宋体" w:cs="宋体"/>
          <w:sz w:val="24"/>
        </w:rPr>
        <w:t>是</w:t>
      </w:r>
      <w:r>
        <w:rPr>
          <w:rFonts w:hint="eastAsia" w:ascii="宋体" w:hAnsi="宋体" w:eastAsia="宋体" w:cs="宋体"/>
          <w:sz w:val="24"/>
          <w:lang w:val="zh-CN"/>
        </w:rPr>
        <w:t>供应商的投标函和开标记录。</w:t>
      </w:r>
    </w:p>
    <w:p>
      <w:pPr>
        <w:spacing w:line="560" w:lineRule="exact"/>
        <w:ind w:firstLine="480" w:firstLineChars="200"/>
        <w:rPr>
          <w:rFonts w:ascii="宋体" w:hAnsi="宋体" w:eastAsia="宋体" w:cs="宋体"/>
          <w:sz w:val="24"/>
          <w:lang w:val="zh-CN"/>
        </w:rPr>
      </w:pPr>
      <w:r>
        <w:rPr>
          <w:rFonts w:hint="eastAsia" w:ascii="宋体" w:hAnsi="宋体" w:eastAsia="宋体" w:cs="宋体"/>
          <w:sz w:val="24"/>
        </w:rPr>
        <w:t>2.如有多次报价，</w:t>
      </w:r>
      <w:r>
        <w:rPr>
          <w:rFonts w:hint="eastAsia" w:ascii="宋体" w:hAnsi="宋体" w:eastAsia="宋体" w:cs="宋体"/>
          <w:sz w:val="24"/>
          <w:lang w:val="zh-CN"/>
        </w:rPr>
        <w:t>资格评审过通后的供应商须使用本单位CA锁在网上系统进行二次或多次报价（请在周口市公共资源交易中心网站报名系统等待报价），每次的报价由供应商自定，评审小组不作限制，但每次的报价不得高于上次报价（可以等于或小于）。</w:t>
      </w:r>
      <w:r>
        <w:rPr>
          <w:rFonts w:hint="eastAsia" w:ascii="宋体" w:hAnsi="宋体" w:eastAsia="宋体" w:cs="宋体"/>
          <w:sz w:val="24"/>
        </w:rPr>
        <w:t>报价次数见供应商须知前附表。</w:t>
      </w:r>
    </w:p>
    <w:p>
      <w:pPr>
        <w:spacing w:line="560" w:lineRule="exact"/>
        <w:ind w:firstLine="480" w:firstLineChars="200"/>
        <w:rPr>
          <w:rFonts w:ascii="宋体" w:hAnsi="宋体" w:eastAsia="宋体" w:cs="宋体"/>
          <w:color w:val="FF0000"/>
          <w:sz w:val="24"/>
        </w:rPr>
      </w:pPr>
      <w:r>
        <w:rPr>
          <w:rFonts w:hint="eastAsia" w:ascii="宋体" w:hAnsi="宋体" w:eastAsia="宋体" w:cs="宋体"/>
          <w:sz w:val="24"/>
        </w:rPr>
        <w:t>开标后请供应商在计算前等待报价，网上报价</w:t>
      </w:r>
      <w:r>
        <w:rPr>
          <w:rFonts w:hint="eastAsia" w:ascii="宋体" w:hAnsi="宋体" w:eastAsia="宋体" w:cs="宋体"/>
          <w:sz w:val="24"/>
          <w:lang w:val="zh-CN"/>
        </w:rPr>
        <w:t>，见周口市公共资源交易中心</w:t>
      </w:r>
      <w:r>
        <w:rPr>
          <w:rFonts w:hint="eastAsia" w:ascii="宋体" w:hAnsi="宋体" w:eastAsia="宋体" w:cs="宋体"/>
          <w:sz w:val="24"/>
        </w:rPr>
        <w:t>网站下载中心版块</w:t>
      </w:r>
      <w:r>
        <w:rPr>
          <w:rFonts w:hint="eastAsia" w:ascii="宋体" w:hAnsi="宋体" w:eastAsia="宋体" w:cs="宋体"/>
          <w:sz w:val="24"/>
          <w:lang w:val="zh-CN"/>
        </w:rPr>
        <w:t>《投标</w:t>
      </w:r>
      <w:r>
        <w:rPr>
          <w:rFonts w:hint="eastAsia" w:ascii="宋体" w:hAnsi="宋体" w:eastAsia="宋体" w:cs="宋体"/>
          <w:sz w:val="24"/>
        </w:rPr>
        <w:t>单位-电子投标文件视频制作手册》</w:t>
      </w:r>
      <w:r>
        <w:rPr>
          <w:rFonts w:hint="eastAsia" w:cs="宋体"/>
          <w:sz w:val="24"/>
        </w:rPr>
        <w:t>中的《周口市公共资源交易系统政府采购供应商操作手册》相关规定。</w:t>
      </w:r>
    </w:p>
    <w:p>
      <w:pPr>
        <w:spacing w:line="560" w:lineRule="auto"/>
        <w:rPr>
          <w:rFonts w:ascii="宋体" w:hAnsi="宋体" w:eastAsia="宋体" w:cs="宋体"/>
          <w:b/>
          <w:sz w:val="24"/>
        </w:rPr>
      </w:pPr>
    </w:p>
    <w:p>
      <w:pPr>
        <w:spacing w:line="720" w:lineRule="auto"/>
        <w:jc w:val="center"/>
        <w:rPr>
          <w:rFonts w:ascii="宋体" w:hAnsi="宋体" w:eastAsia="宋体" w:cs="宋体"/>
          <w:b/>
          <w:sz w:val="24"/>
        </w:rPr>
      </w:pPr>
      <w:r>
        <w:rPr>
          <w:rFonts w:ascii="宋体" w:hAnsi="宋体" w:eastAsia="宋体" w:cs="宋体"/>
          <w:b/>
          <w:sz w:val="24"/>
        </w:rPr>
        <w:t>六、评定标准</w:t>
      </w:r>
    </w:p>
    <w:p>
      <w:pPr>
        <w:spacing w:line="560" w:lineRule="auto"/>
        <w:ind w:firstLine="482"/>
        <w:rPr>
          <w:rFonts w:ascii="宋体" w:hAnsi="宋体" w:eastAsia="宋体" w:cs="宋体"/>
          <w:b/>
          <w:sz w:val="24"/>
        </w:rPr>
      </w:pPr>
      <w:r>
        <w:rPr>
          <w:rFonts w:ascii="宋体" w:hAnsi="宋体" w:eastAsia="宋体" w:cs="宋体"/>
          <w:b/>
          <w:sz w:val="24"/>
        </w:rPr>
        <w:t>22.竞争性磋商过程及保密原则</w:t>
      </w:r>
    </w:p>
    <w:p>
      <w:pPr>
        <w:spacing w:line="460" w:lineRule="auto"/>
        <w:ind w:firstLine="480"/>
        <w:rPr>
          <w:rFonts w:ascii="宋体" w:hAnsi="宋体" w:eastAsia="宋体" w:cs="宋体"/>
          <w:sz w:val="24"/>
        </w:rPr>
      </w:pPr>
      <w:r>
        <w:rPr>
          <w:rFonts w:ascii="宋体" w:hAnsi="宋体" w:eastAsia="宋体" w:cs="宋体"/>
          <w:sz w:val="24"/>
        </w:rPr>
        <w:t>22.1磋商小组采用综合评分法对有效供应商的响应文件和报价进行评审。磋商委员会按照投标人综合得分由高到低推荐中标候选人，采购人将从评委会推荐的中标候选人中依次选取成交供应商。</w:t>
      </w:r>
    </w:p>
    <w:p>
      <w:pPr>
        <w:spacing w:line="460" w:lineRule="auto"/>
        <w:ind w:firstLine="480"/>
        <w:rPr>
          <w:rFonts w:ascii="宋体" w:hAnsi="宋体" w:eastAsia="宋体" w:cs="宋体"/>
          <w:sz w:val="24"/>
        </w:rPr>
      </w:pPr>
      <w:r>
        <w:rPr>
          <w:rFonts w:ascii="宋体" w:hAnsi="宋体" w:eastAsia="宋体" w:cs="宋体"/>
          <w:sz w:val="24"/>
        </w:rPr>
        <w:t>采购代理机构在评标结束后2个工作日内将评标报告送采购人。采购人自收到评标报告之日起５个工作日内，在评标报告确定的中标候选人名单中确定中标</w:t>
      </w:r>
      <w:r>
        <w:rPr>
          <w:rFonts w:ascii="宋体" w:hAnsi="宋体" w:eastAsia="宋体" w:cs="宋体"/>
          <w:sz w:val="24"/>
          <w:highlight w:val="none"/>
        </w:rPr>
        <w:t>人。</w:t>
      </w:r>
      <w:r>
        <w:rPr>
          <w:rFonts w:hint="eastAsia" w:ascii="宋体" w:hAnsi="宋体" w:eastAsia="宋体" w:cs="宋体"/>
          <w:sz w:val="24"/>
          <w:highlight w:val="none"/>
        </w:rPr>
        <w:t>供应商不得相互串通投标或者与采购人串通投标，不得向采购人或者评标委员会成员行贿谋取中标，附无行贿承诺书。</w:t>
      </w:r>
    </w:p>
    <w:p>
      <w:pPr>
        <w:spacing w:line="560" w:lineRule="auto"/>
        <w:ind w:firstLine="480"/>
        <w:rPr>
          <w:rFonts w:ascii="宋体" w:hAnsi="宋体" w:eastAsia="宋体" w:cs="宋体"/>
          <w:sz w:val="24"/>
        </w:rPr>
      </w:pPr>
      <w:r>
        <w:rPr>
          <w:rFonts w:ascii="宋体" w:hAnsi="宋体" w:eastAsia="宋体" w:cs="宋体"/>
          <w:sz w:val="24"/>
        </w:rPr>
        <w:t>22.2对通过初步审查的响应文件，采用百分制综合评分法进行评价。</w:t>
      </w:r>
    </w:p>
    <w:p>
      <w:pPr>
        <w:spacing w:before="0" w:after="0" w:line="560" w:lineRule="auto"/>
        <w:ind w:left="0" w:right="0" w:firstLine="480"/>
        <w:jc w:val="both"/>
        <w:rPr>
          <w:rFonts w:ascii="宋体" w:hAnsi="宋体" w:eastAsia="宋体" w:cs="宋体"/>
          <w:color w:val="auto"/>
          <w:spacing w:val="0"/>
          <w:position w:val="0"/>
          <w:sz w:val="24"/>
          <w:shd w:val="clear" w:fill="auto"/>
        </w:rPr>
      </w:pPr>
    </w:p>
    <w:p>
      <w:pPr>
        <w:spacing w:before="0" w:after="0" w:line="360" w:lineRule="auto"/>
        <w:ind w:left="0" w:right="-92" w:firstLine="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br w:type="page"/>
      </w:r>
      <w:r>
        <w:rPr>
          <w:rFonts w:ascii="宋体" w:hAnsi="宋体" w:eastAsia="宋体" w:cs="宋体"/>
          <w:color w:val="auto"/>
          <w:spacing w:val="0"/>
          <w:position w:val="0"/>
          <w:sz w:val="24"/>
          <w:shd w:val="clear" w:fill="auto"/>
        </w:rPr>
        <w:t>评标方法：</w:t>
      </w:r>
    </w:p>
    <w:p>
      <w:pPr>
        <w:tabs>
          <w:tab w:val="left" w:pos="0"/>
          <w:tab w:val="left" w:pos="993"/>
          <w:tab w:val="left" w:pos="1134"/>
        </w:tabs>
        <w:spacing w:before="0" w:after="0" w:line="240" w:lineRule="auto"/>
        <w:ind w:left="0" w:right="0" w:firstLine="480"/>
        <w:jc w:val="both"/>
        <w:rPr>
          <w:rFonts w:ascii="宋体" w:hAnsi="宋体" w:eastAsia="宋体" w:cs="宋体"/>
          <w:color w:val="auto"/>
          <w:spacing w:val="0"/>
          <w:position w:val="0"/>
          <w:sz w:val="24"/>
          <w:shd w:val="clear" w:fill="auto"/>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225"/>
        <w:gridCol w:w="1470"/>
        <w:gridCol w:w="3678"/>
        <w:gridCol w:w="21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225" w:type="dxa"/>
            <w:shd w:val="clear" w:color="000000" w:fill="FFFFFF"/>
            <w:tcMar>
              <w:left w:w="108" w:type="dxa"/>
              <w:right w:w="108" w:type="dxa"/>
            </w:tcMar>
            <w:vAlign w:val="center"/>
          </w:tcPr>
          <w:p>
            <w:pPr>
              <w:keepNext w:val="0"/>
              <w:keepLines w:val="0"/>
              <w:pageBreakBefore w:val="0"/>
              <w:widowControl w:val="0"/>
              <w:kinsoku/>
              <w:wordWrap/>
              <w:overflowPunct/>
              <w:topLinePunct w:val="0"/>
              <w:bidi w:val="0"/>
              <w:adjustRightInd/>
              <w:snapToGrid/>
              <w:spacing w:before="0" w:after="0" w:line="360" w:lineRule="auto"/>
              <w:ind w:left="0" w:right="0" w:firstLine="0"/>
              <w:jc w:val="center"/>
              <w:textAlignment w:val="auto"/>
              <w:rPr>
                <w:rFonts w:hint="eastAsia" w:ascii="宋体" w:hAnsi="宋体" w:eastAsia="宋体" w:cs="宋体"/>
                <w:spacing w:val="0"/>
                <w:position w:val="0"/>
                <w:sz w:val="24"/>
                <w:szCs w:val="24"/>
                <w:shd w:val="clear" w:fill="auto"/>
              </w:rPr>
            </w:pPr>
            <w:r>
              <w:rPr>
                <w:rFonts w:hint="eastAsia" w:ascii="宋体" w:hAnsi="宋体" w:eastAsia="宋体" w:cs="宋体"/>
                <w:b/>
                <w:color w:val="000000"/>
                <w:spacing w:val="0"/>
                <w:position w:val="0"/>
                <w:sz w:val="24"/>
                <w:szCs w:val="24"/>
                <w:shd w:val="clear" w:fill="auto"/>
              </w:rPr>
              <w:t>评分指标</w:t>
            </w:r>
          </w:p>
        </w:tc>
        <w:tc>
          <w:tcPr>
            <w:tcW w:w="1470" w:type="dxa"/>
            <w:shd w:val="clear" w:color="000000" w:fill="FFFFFF"/>
            <w:tcMar>
              <w:left w:w="108" w:type="dxa"/>
              <w:right w:w="108" w:type="dxa"/>
            </w:tcMar>
            <w:vAlign w:val="center"/>
          </w:tcPr>
          <w:p>
            <w:pPr>
              <w:keepNext w:val="0"/>
              <w:keepLines w:val="0"/>
              <w:pageBreakBefore w:val="0"/>
              <w:widowControl w:val="0"/>
              <w:kinsoku/>
              <w:wordWrap/>
              <w:overflowPunct/>
              <w:topLinePunct w:val="0"/>
              <w:bidi w:val="0"/>
              <w:adjustRightInd/>
              <w:snapToGrid/>
              <w:spacing w:before="0" w:after="0" w:line="360" w:lineRule="auto"/>
              <w:ind w:left="0" w:right="0" w:firstLine="0"/>
              <w:jc w:val="center"/>
              <w:textAlignment w:val="auto"/>
              <w:rPr>
                <w:rFonts w:hint="eastAsia" w:ascii="宋体" w:hAnsi="宋体" w:eastAsia="宋体" w:cs="宋体"/>
                <w:spacing w:val="0"/>
                <w:position w:val="0"/>
                <w:sz w:val="24"/>
                <w:szCs w:val="24"/>
                <w:shd w:val="clear" w:fill="auto"/>
              </w:rPr>
            </w:pPr>
            <w:r>
              <w:rPr>
                <w:rFonts w:hint="eastAsia" w:ascii="宋体" w:hAnsi="宋体" w:eastAsia="宋体" w:cs="宋体"/>
                <w:b/>
                <w:color w:val="000000"/>
                <w:spacing w:val="0"/>
                <w:position w:val="0"/>
                <w:sz w:val="24"/>
                <w:szCs w:val="24"/>
                <w:shd w:val="clear" w:fill="auto"/>
              </w:rPr>
              <w:t>分值</w:t>
            </w:r>
          </w:p>
        </w:tc>
        <w:tc>
          <w:tcPr>
            <w:tcW w:w="3678" w:type="dxa"/>
            <w:shd w:val="clear" w:color="000000" w:fill="FFFFFF"/>
            <w:tcMar>
              <w:left w:w="108" w:type="dxa"/>
              <w:right w:w="108" w:type="dxa"/>
            </w:tcMar>
            <w:vAlign w:val="center"/>
          </w:tcPr>
          <w:p>
            <w:pPr>
              <w:keepNext w:val="0"/>
              <w:keepLines w:val="0"/>
              <w:pageBreakBefore w:val="0"/>
              <w:widowControl w:val="0"/>
              <w:kinsoku/>
              <w:wordWrap/>
              <w:overflowPunct/>
              <w:topLinePunct w:val="0"/>
              <w:bidi w:val="0"/>
              <w:adjustRightInd/>
              <w:snapToGrid/>
              <w:spacing w:before="0" w:after="0" w:line="360" w:lineRule="auto"/>
              <w:ind w:left="0" w:right="0" w:firstLine="0"/>
              <w:jc w:val="center"/>
              <w:textAlignment w:val="auto"/>
              <w:rPr>
                <w:rFonts w:hint="eastAsia" w:ascii="宋体" w:hAnsi="宋体" w:eastAsia="宋体" w:cs="宋体"/>
                <w:spacing w:val="0"/>
                <w:position w:val="0"/>
                <w:sz w:val="24"/>
                <w:szCs w:val="24"/>
                <w:shd w:val="clear" w:fill="auto"/>
              </w:rPr>
            </w:pPr>
            <w:r>
              <w:rPr>
                <w:rFonts w:hint="eastAsia" w:ascii="宋体" w:hAnsi="宋体" w:eastAsia="宋体" w:cs="宋体"/>
                <w:b/>
                <w:color w:val="000000"/>
                <w:spacing w:val="0"/>
                <w:position w:val="0"/>
                <w:sz w:val="24"/>
                <w:szCs w:val="24"/>
                <w:shd w:val="clear" w:fill="auto"/>
              </w:rPr>
              <w:t>指标说明及评分标准</w:t>
            </w:r>
          </w:p>
        </w:tc>
        <w:tc>
          <w:tcPr>
            <w:tcW w:w="2149" w:type="dxa"/>
            <w:shd w:val="clear" w:color="000000" w:fill="FFFFFF"/>
            <w:tcMar>
              <w:left w:w="108" w:type="dxa"/>
              <w:right w:w="108" w:type="dxa"/>
            </w:tcMar>
            <w:vAlign w:val="center"/>
          </w:tcPr>
          <w:p>
            <w:pPr>
              <w:keepNext w:val="0"/>
              <w:keepLines w:val="0"/>
              <w:pageBreakBefore w:val="0"/>
              <w:widowControl w:val="0"/>
              <w:kinsoku/>
              <w:wordWrap/>
              <w:overflowPunct/>
              <w:topLinePunct w:val="0"/>
              <w:bidi w:val="0"/>
              <w:adjustRightInd/>
              <w:snapToGrid/>
              <w:spacing w:before="0" w:after="0" w:line="360" w:lineRule="auto"/>
              <w:ind w:left="0" w:right="0" w:firstLine="0"/>
              <w:jc w:val="center"/>
              <w:textAlignment w:val="auto"/>
              <w:rPr>
                <w:rFonts w:hint="eastAsia" w:ascii="宋体" w:hAnsi="宋体" w:eastAsia="宋体" w:cs="宋体"/>
                <w:spacing w:val="0"/>
                <w:position w:val="0"/>
                <w:sz w:val="24"/>
                <w:szCs w:val="24"/>
                <w:shd w:val="clear" w:fill="auto"/>
              </w:rPr>
            </w:pPr>
            <w:r>
              <w:rPr>
                <w:rFonts w:hint="eastAsia" w:ascii="宋体" w:hAnsi="宋体" w:eastAsia="宋体" w:cs="宋体"/>
                <w:b/>
                <w:color w:val="000000"/>
                <w:spacing w:val="0"/>
                <w:position w:val="0"/>
                <w:sz w:val="24"/>
                <w:szCs w:val="24"/>
                <w:shd w:val="clear" w:fill="auto"/>
              </w:rPr>
              <w:t>评分依据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225" w:type="dxa"/>
            <w:shd w:val="clear" w:color="000000" w:fill="FFFFFF"/>
            <w:tcMar>
              <w:left w:w="108" w:type="dxa"/>
              <w:right w:w="108" w:type="dxa"/>
            </w:tcMar>
            <w:vAlign w:val="center"/>
          </w:tcPr>
          <w:p>
            <w:pPr>
              <w:keepNext w:val="0"/>
              <w:keepLines w:val="0"/>
              <w:pageBreakBefore w:val="0"/>
              <w:widowControl w:val="0"/>
              <w:kinsoku/>
              <w:wordWrap/>
              <w:overflowPunct/>
              <w:topLinePunct w:val="0"/>
              <w:bidi w:val="0"/>
              <w:adjustRightInd/>
              <w:snapToGrid/>
              <w:spacing w:before="0" w:after="0" w:line="360" w:lineRule="auto"/>
              <w:ind w:left="0" w:right="0" w:firstLine="0"/>
              <w:jc w:val="center"/>
              <w:textAlignment w:val="auto"/>
              <w:rPr>
                <w:rFonts w:hint="eastAsia" w:ascii="宋体" w:hAnsi="宋体" w:eastAsia="宋体" w:cs="宋体"/>
                <w:color w:val="auto"/>
                <w:spacing w:val="0"/>
                <w:position w:val="0"/>
                <w:sz w:val="24"/>
                <w:szCs w:val="24"/>
                <w:shd w:val="clear" w:fill="auto"/>
              </w:rPr>
            </w:pPr>
            <w:r>
              <w:rPr>
                <w:rFonts w:hint="eastAsia" w:ascii="宋体" w:hAnsi="宋体" w:eastAsia="宋体" w:cs="宋体"/>
                <w:b/>
                <w:color w:val="auto"/>
                <w:spacing w:val="0"/>
                <w:position w:val="0"/>
                <w:sz w:val="24"/>
                <w:szCs w:val="24"/>
                <w:shd w:val="clear" w:fill="auto"/>
              </w:rPr>
              <w:t>报价得分（30分）</w:t>
            </w:r>
          </w:p>
        </w:tc>
        <w:tc>
          <w:tcPr>
            <w:tcW w:w="1470" w:type="dxa"/>
            <w:shd w:val="clear" w:color="000000" w:fill="FFFFFF"/>
            <w:tcMar>
              <w:left w:w="108" w:type="dxa"/>
              <w:right w:w="108" w:type="dxa"/>
            </w:tcMar>
            <w:vAlign w:val="center"/>
          </w:tcPr>
          <w:p>
            <w:pPr>
              <w:keepNext w:val="0"/>
              <w:keepLines w:val="0"/>
              <w:pageBreakBefore w:val="0"/>
              <w:widowControl w:val="0"/>
              <w:kinsoku/>
              <w:wordWrap/>
              <w:overflowPunct/>
              <w:topLinePunct w:val="0"/>
              <w:bidi w:val="0"/>
              <w:adjustRightInd/>
              <w:snapToGrid/>
              <w:spacing w:before="0" w:after="0" w:line="360" w:lineRule="auto"/>
              <w:ind w:left="0" w:right="0" w:firstLine="0"/>
              <w:jc w:val="center"/>
              <w:textAlignment w:val="auto"/>
              <w:rPr>
                <w:rFonts w:hint="eastAsia" w:ascii="宋体" w:hAnsi="宋体" w:eastAsia="宋体" w:cs="宋体"/>
                <w:color w:val="auto"/>
                <w:spacing w:val="0"/>
                <w:position w:val="0"/>
                <w:sz w:val="24"/>
                <w:szCs w:val="24"/>
                <w:shd w:val="clear" w:fill="auto"/>
              </w:rPr>
            </w:pPr>
            <w:r>
              <w:rPr>
                <w:rFonts w:hint="eastAsia" w:ascii="宋体" w:hAnsi="宋体" w:eastAsia="宋体" w:cs="宋体"/>
                <w:b/>
                <w:color w:val="auto"/>
                <w:spacing w:val="0"/>
                <w:position w:val="0"/>
                <w:sz w:val="24"/>
                <w:szCs w:val="24"/>
                <w:shd w:val="clear" w:fill="auto"/>
              </w:rPr>
              <w:t>（30分）</w:t>
            </w:r>
          </w:p>
        </w:tc>
        <w:tc>
          <w:tcPr>
            <w:tcW w:w="5827" w:type="dxa"/>
            <w:gridSpan w:val="2"/>
            <w:shd w:val="clear" w:color="000000" w:fill="FFFFFF"/>
            <w:tcMar>
              <w:left w:w="108" w:type="dxa"/>
              <w:right w:w="108" w:type="dxa"/>
            </w:tcMar>
            <w:vAlign w:val="center"/>
          </w:tcPr>
          <w:p>
            <w:pPr>
              <w:keepNext w:val="0"/>
              <w:keepLines w:val="0"/>
              <w:pageBreakBefore w:val="0"/>
              <w:kinsoku/>
              <w:wordWrap/>
              <w:overflowPunct/>
              <w:topLinePunct w:val="0"/>
              <w:bidi w:val="0"/>
              <w:adjustRightInd/>
              <w:snapToGrid/>
              <w:spacing w:before="0" w:after="0" w:line="360" w:lineRule="auto"/>
              <w:ind w:left="0" w:right="0" w:firstLine="0"/>
              <w:jc w:val="both"/>
              <w:textAlignment w:val="auto"/>
              <w:rPr>
                <w:rFonts w:hint="eastAsia" w:ascii="宋体" w:hAnsi="宋体" w:eastAsia="宋体" w:cs="宋体"/>
                <w:color w:val="auto"/>
                <w:spacing w:val="0"/>
                <w:position w:val="0"/>
                <w:sz w:val="24"/>
                <w:szCs w:val="24"/>
                <w:shd w:val="clear" w:fill="auto"/>
                <w:lang w:val="en-US" w:eastAsia="zh-CN"/>
              </w:rPr>
            </w:pPr>
            <w:r>
              <w:rPr>
                <w:rFonts w:hint="eastAsia" w:ascii="宋体" w:hAnsi="宋体" w:eastAsia="宋体" w:cs="宋体"/>
                <w:color w:val="auto"/>
                <w:spacing w:val="0"/>
                <w:position w:val="0"/>
                <w:sz w:val="24"/>
                <w:szCs w:val="24"/>
                <w:shd w:val="clear" w:fill="auto"/>
                <w:lang w:val="en-US" w:eastAsia="zh-CN"/>
              </w:rPr>
              <w:t>满足磋商文件要求且最后报价最低的供应商的价格为磋商基准价，其价格分为满分。其他供应商的价格分统一按照下列公式计算：</w:t>
            </w:r>
          </w:p>
          <w:p>
            <w:pPr>
              <w:keepNext w:val="0"/>
              <w:keepLines w:val="0"/>
              <w:pageBreakBefore w:val="0"/>
              <w:kinsoku/>
              <w:wordWrap/>
              <w:overflowPunct/>
              <w:topLinePunct w:val="0"/>
              <w:bidi w:val="0"/>
              <w:adjustRightInd/>
              <w:snapToGrid/>
              <w:spacing w:before="0" w:after="0" w:line="360" w:lineRule="auto"/>
              <w:ind w:left="0" w:right="0" w:firstLine="0"/>
              <w:jc w:val="both"/>
              <w:textAlignment w:val="auto"/>
              <w:rPr>
                <w:rFonts w:hint="eastAsia" w:ascii="宋体" w:hAnsi="宋体" w:eastAsia="宋体" w:cs="宋体"/>
                <w:color w:val="auto"/>
                <w:spacing w:val="0"/>
                <w:position w:val="0"/>
                <w:sz w:val="24"/>
                <w:szCs w:val="24"/>
                <w:shd w:val="clear" w:fill="auto"/>
                <w:lang w:val="en-US" w:eastAsia="zh-CN"/>
              </w:rPr>
            </w:pPr>
            <w:r>
              <w:rPr>
                <w:rFonts w:hint="eastAsia" w:ascii="宋体" w:hAnsi="宋体" w:eastAsia="宋体" w:cs="宋体"/>
                <w:color w:val="auto"/>
                <w:spacing w:val="0"/>
                <w:position w:val="0"/>
                <w:sz w:val="24"/>
                <w:szCs w:val="24"/>
                <w:shd w:val="clear" w:fill="auto"/>
                <w:lang w:val="en-US" w:eastAsia="zh-CN"/>
              </w:rPr>
              <w:t>磋商报价得分=（磋商基准价/最后磋商报价）×价格权值×30</w:t>
            </w:r>
          </w:p>
          <w:p>
            <w:pPr>
              <w:keepNext w:val="0"/>
              <w:keepLines w:val="0"/>
              <w:pageBreakBefore w:val="0"/>
              <w:kinsoku/>
              <w:wordWrap/>
              <w:overflowPunct/>
              <w:topLinePunct w:val="0"/>
              <w:bidi w:val="0"/>
              <w:adjustRightInd/>
              <w:snapToGrid/>
              <w:spacing w:before="0" w:after="0" w:line="360" w:lineRule="auto"/>
              <w:ind w:left="0" w:right="0" w:firstLine="0"/>
              <w:jc w:val="both"/>
              <w:textAlignment w:val="auto"/>
              <w:rPr>
                <w:rFonts w:hint="eastAsia" w:ascii="宋体" w:hAnsi="宋体" w:eastAsia="宋体" w:cs="宋体"/>
                <w:color w:val="auto"/>
                <w:spacing w:val="0"/>
                <w:position w:val="0"/>
                <w:sz w:val="24"/>
                <w:szCs w:val="24"/>
                <w:shd w:val="clear" w:fill="auto"/>
                <w:lang w:val="en-US" w:eastAsia="zh-CN"/>
              </w:rPr>
            </w:pPr>
            <w:r>
              <w:rPr>
                <w:rFonts w:hint="eastAsia" w:ascii="宋体" w:hAnsi="宋体" w:eastAsia="宋体" w:cs="宋体"/>
                <w:color w:val="auto"/>
                <w:spacing w:val="0"/>
                <w:position w:val="0"/>
                <w:sz w:val="24"/>
                <w:szCs w:val="24"/>
                <w:shd w:val="clear" w:fill="auto"/>
                <w:lang w:val="en-US" w:eastAsia="zh-CN"/>
              </w:rPr>
              <w:t>备注：价格分计算保留小数点后二位。</w:t>
            </w:r>
          </w:p>
          <w:p>
            <w:pPr>
              <w:keepNext w:val="0"/>
              <w:keepLines w:val="0"/>
              <w:pageBreakBefore w:val="0"/>
              <w:kinsoku/>
              <w:wordWrap/>
              <w:overflowPunct/>
              <w:topLinePunct w:val="0"/>
              <w:bidi w:val="0"/>
              <w:adjustRightInd/>
              <w:snapToGrid/>
              <w:spacing w:before="0" w:after="0" w:line="360" w:lineRule="auto"/>
              <w:ind w:left="0" w:right="0" w:firstLine="0"/>
              <w:jc w:val="both"/>
              <w:textAlignment w:val="auto"/>
              <w:rPr>
                <w:rFonts w:hint="eastAsia" w:ascii="宋体" w:hAnsi="宋体" w:eastAsia="宋体" w:cs="宋体"/>
                <w:b/>
                <w:color w:val="000000"/>
                <w:spacing w:val="0"/>
                <w:position w:val="0"/>
                <w:sz w:val="24"/>
                <w:szCs w:val="24"/>
                <w:shd w:val="clear" w:fill="auto"/>
              </w:rPr>
            </w:pPr>
            <w:r>
              <w:rPr>
                <w:rFonts w:hint="eastAsia" w:ascii="宋体" w:hAnsi="宋体" w:eastAsia="宋体" w:cs="宋体"/>
                <w:b/>
                <w:color w:val="000000"/>
                <w:spacing w:val="0"/>
                <w:position w:val="0"/>
                <w:sz w:val="24"/>
                <w:szCs w:val="24"/>
                <w:shd w:val="clear" w:fill="auto"/>
              </w:rPr>
              <w:t>注：</w:t>
            </w:r>
          </w:p>
          <w:p>
            <w:pPr>
              <w:keepNext w:val="0"/>
              <w:keepLines w:val="0"/>
              <w:pageBreakBefore w:val="0"/>
              <w:kinsoku/>
              <w:wordWrap/>
              <w:overflowPunct/>
              <w:topLinePunct w:val="0"/>
              <w:bidi w:val="0"/>
              <w:adjustRightInd/>
              <w:snapToGrid/>
              <w:spacing w:before="0" w:after="0" w:line="360" w:lineRule="auto"/>
              <w:ind w:left="0" w:right="0" w:firstLine="0"/>
              <w:jc w:val="both"/>
              <w:textAlignment w:val="auto"/>
              <w:rPr>
                <w:rFonts w:hint="eastAsia" w:ascii="宋体" w:hAnsi="宋体" w:eastAsia="宋体" w:cs="宋体"/>
                <w:color w:val="auto"/>
                <w:spacing w:val="0"/>
                <w:position w:val="0"/>
                <w:sz w:val="24"/>
                <w:szCs w:val="24"/>
                <w:shd w:val="clear" w:fill="auto"/>
              </w:rPr>
            </w:pPr>
            <w:r>
              <w:rPr>
                <w:rFonts w:hint="eastAsia" w:ascii="宋体" w:hAnsi="宋体" w:eastAsia="宋体" w:cs="宋体"/>
                <w:color w:val="auto"/>
                <w:spacing w:val="0"/>
                <w:position w:val="0"/>
                <w:sz w:val="24"/>
                <w:szCs w:val="24"/>
                <w:shd w:val="clear" w:fill="auto"/>
              </w:rPr>
              <w:t>1.若投标人投标价格均超过控制价，做废标处理。</w:t>
            </w:r>
          </w:p>
          <w:p>
            <w:pPr>
              <w:keepNext w:val="0"/>
              <w:keepLines w:val="0"/>
              <w:pageBreakBefore w:val="0"/>
              <w:kinsoku/>
              <w:wordWrap/>
              <w:overflowPunct/>
              <w:topLinePunct w:val="0"/>
              <w:bidi w:val="0"/>
              <w:adjustRightInd/>
              <w:snapToGrid/>
              <w:spacing w:before="0" w:after="0" w:line="360" w:lineRule="auto"/>
              <w:ind w:left="0" w:right="0" w:firstLine="0"/>
              <w:jc w:val="both"/>
              <w:textAlignment w:val="auto"/>
              <w:rPr>
                <w:rFonts w:hint="eastAsia" w:ascii="宋体" w:hAnsi="宋体" w:eastAsia="宋体" w:cs="宋体"/>
                <w:color w:val="auto"/>
                <w:spacing w:val="0"/>
                <w:position w:val="0"/>
                <w:sz w:val="24"/>
                <w:szCs w:val="24"/>
                <w:shd w:val="clear" w:fill="auto"/>
              </w:rPr>
            </w:pPr>
            <w:r>
              <w:rPr>
                <w:rFonts w:hint="eastAsia" w:ascii="宋体" w:hAnsi="宋体" w:eastAsia="宋体" w:cs="宋体"/>
                <w:color w:val="auto"/>
                <w:spacing w:val="0"/>
                <w:position w:val="0"/>
                <w:sz w:val="24"/>
                <w:szCs w:val="24"/>
                <w:shd w:val="clear" w:fill="auto"/>
              </w:rPr>
              <w:t>2.对小型、微型</w:t>
            </w:r>
            <w:r>
              <w:rPr>
                <w:rFonts w:hint="eastAsia" w:ascii="宋体" w:hAnsi="宋体" w:eastAsia="宋体" w:cs="宋体"/>
                <w:color w:val="auto"/>
                <w:spacing w:val="0"/>
                <w:position w:val="0"/>
                <w:sz w:val="24"/>
                <w:szCs w:val="24"/>
                <w:shd w:val="clear" w:fill="auto"/>
                <w:lang w:val="en-US" w:eastAsia="zh-CN"/>
              </w:rPr>
              <w:t>、监狱企业、残疾人福利性单位投标报价给予10%的</w:t>
            </w:r>
            <w:r>
              <w:rPr>
                <w:rFonts w:hint="eastAsia" w:ascii="宋体" w:hAnsi="宋体" w:eastAsia="宋体" w:cs="宋体"/>
                <w:color w:val="auto"/>
                <w:spacing w:val="0"/>
                <w:position w:val="0"/>
                <w:sz w:val="24"/>
                <w:szCs w:val="24"/>
                <w:shd w:val="clear" w:fill="auto"/>
              </w:rPr>
              <w:t>扣除，用扣除后的价格参与评审。参加本项目的中小企业应当提供《中小企业声明函》（格式详见《政府采购促进中小企业发展管理办法》）。</w:t>
            </w:r>
          </w:p>
          <w:p>
            <w:pPr>
              <w:keepNext w:val="0"/>
              <w:keepLines w:val="0"/>
              <w:pageBreakBefore w:val="0"/>
              <w:widowControl w:val="0"/>
              <w:kinsoku/>
              <w:wordWrap/>
              <w:overflowPunct/>
              <w:topLinePunct w:val="0"/>
              <w:bidi w:val="0"/>
              <w:adjustRightInd/>
              <w:snapToGrid/>
              <w:spacing w:before="0" w:after="0" w:line="360" w:lineRule="auto"/>
              <w:ind w:left="0" w:right="0" w:firstLine="0"/>
              <w:jc w:val="left"/>
              <w:textAlignment w:val="auto"/>
              <w:rPr>
                <w:rFonts w:hint="eastAsia" w:ascii="宋体" w:hAnsi="宋体" w:eastAsia="宋体" w:cs="宋体"/>
                <w:spacing w:val="0"/>
                <w:position w:val="0"/>
                <w:sz w:val="24"/>
                <w:szCs w:val="24"/>
                <w:shd w:val="clear" w:fill="auto"/>
              </w:rPr>
            </w:pPr>
            <w:r>
              <w:rPr>
                <w:rFonts w:hint="eastAsia" w:ascii="宋体" w:hAnsi="宋体" w:eastAsia="宋体" w:cs="宋体"/>
                <w:color w:val="auto"/>
                <w:spacing w:val="0"/>
                <w:position w:val="0"/>
                <w:sz w:val="24"/>
                <w:szCs w:val="24"/>
                <w:shd w:val="clear" w:fill="auto"/>
              </w:rPr>
              <w:t>3.没有提供证明材料的投标人（供应商）将被视为不接受评标报价的扣除，用原投标报价参与评审。监狱企业参加政府采购活动时，应当提供由省级以上监狱管理局、戒毒管理局（含新疆生产建设兵团）出具的属于监狱企业的证明文件。没有提供证明材料的投标人（供应商）将被视为不接受评标报价的扣除，用原投标报价参与评审。根据财库〔2017〕141 号《三部门联合发布关于促进残疾人就业政府采购政策的通知》残疾人福利性单位视同小型、微型企业，残疾人福利性单位在参加政府采购活动时提供《残疾人福利性单位声明函》，不再提供《中小微企业声明函》，投标人（供应商）在《残疾人福利性单位声明函》中的承诺如有虚假，其中标资格将被取消，并根据相关规定进行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225" w:type="dxa"/>
            <w:vMerge w:val="restart"/>
            <w:shd w:val="clear" w:color="000000" w:fill="FFFFFF"/>
            <w:tcMar>
              <w:left w:w="108" w:type="dxa"/>
              <w:right w:w="108" w:type="dxa"/>
            </w:tcMar>
            <w:vAlign w:val="center"/>
          </w:tcPr>
          <w:p>
            <w:pPr>
              <w:keepNext w:val="0"/>
              <w:keepLines w:val="0"/>
              <w:pageBreakBefore w:val="0"/>
              <w:tabs>
                <w:tab w:val="left" w:pos="5130"/>
              </w:tabs>
              <w:kinsoku/>
              <w:wordWrap/>
              <w:overflowPunct/>
              <w:topLinePunct w:val="0"/>
              <w:bidi w:val="0"/>
              <w:adjustRightInd/>
              <w:snapToGrid/>
              <w:spacing w:before="0" w:after="0" w:line="360" w:lineRule="auto"/>
              <w:ind w:left="0" w:right="0" w:firstLine="0"/>
              <w:jc w:val="center"/>
              <w:textAlignment w:val="auto"/>
              <w:rPr>
                <w:rFonts w:hint="eastAsia" w:ascii="宋体" w:hAnsi="宋体" w:eastAsia="宋体" w:cs="宋体"/>
                <w:color w:val="auto"/>
                <w:spacing w:val="0"/>
                <w:position w:val="0"/>
                <w:sz w:val="24"/>
                <w:szCs w:val="24"/>
                <w:shd w:val="clear" w:fill="auto"/>
              </w:rPr>
            </w:pPr>
          </w:p>
          <w:p>
            <w:pPr>
              <w:keepNext w:val="0"/>
              <w:keepLines w:val="0"/>
              <w:pageBreakBefore w:val="0"/>
              <w:tabs>
                <w:tab w:val="left" w:pos="5130"/>
              </w:tabs>
              <w:kinsoku/>
              <w:wordWrap/>
              <w:overflowPunct/>
              <w:topLinePunct w:val="0"/>
              <w:bidi w:val="0"/>
              <w:adjustRightInd/>
              <w:snapToGrid/>
              <w:spacing w:before="0" w:after="0" w:line="360" w:lineRule="auto"/>
              <w:ind w:left="0" w:right="0" w:firstLine="0"/>
              <w:jc w:val="center"/>
              <w:textAlignment w:val="auto"/>
              <w:rPr>
                <w:rFonts w:hint="eastAsia" w:ascii="宋体" w:hAnsi="宋体" w:eastAsia="宋体" w:cs="宋体"/>
                <w:color w:val="auto"/>
                <w:spacing w:val="0"/>
                <w:position w:val="0"/>
                <w:sz w:val="24"/>
                <w:szCs w:val="24"/>
                <w:shd w:val="clear" w:fill="auto"/>
              </w:rPr>
            </w:pPr>
            <w:r>
              <w:rPr>
                <w:rFonts w:hint="eastAsia" w:ascii="宋体" w:hAnsi="宋体" w:eastAsia="宋体" w:cs="宋体"/>
                <w:color w:val="auto"/>
                <w:spacing w:val="0"/>
                <w:position w:val="0"/>
                <w:sz w:val="24"/>
                <w:szCs w:val="24"/>
                <w:shd w:val="clear" w:fill="auto"/>
              </w:rPr>
              <w:t>技术部分</w:t>
            </w:r>
          </w:p>
          <w:p>
            <w:pPr>
              <w:keepNext w:val="0"/>
              <w:keepLines w:val="0"/>
              <w:pageBreakBefore w:val="0"/>
              <w:tabs>
                <w:tab w:val="left" w:pos="5130"/>
              </w:tabs>
              <w:kinsoku/>
              <w:wordWrap/>
              <w:overflowPunct/>
              <w:topLinePunct w:val="0"/>
              <w:bidi w:val="0"/>
              <w:adjustRightInd/>
              <w:snapToGrid/>
              <w:spacing w:before="0" w:after="0" w:line="360" w:lineRule="auto"/>
              <w:ind w:left="0" w:leftChars="0" w:right="0" w:rightChars="0" w:firstLine="0" w:firstLineChars="0"/>
              <w:jc w:val="center"/>
              <w:textAlignment w:val="auto"/>
              <w:rPr>
                <w:rFonts w:hint="eastAsia" w:ascii="宋体" w:hAnsi="宋体" w:eastAsia="宋体" w:cs="宋体"/>
                <w:color w:val="auto"/>
                <w:spacing w:val="0"/>
                <w:position w:val="0"/>
                <w:sz w:val="24"/>
                <w:szCs w:val="24"/>
                <w:shd w:val="clear" w:fill="auto"/>
                <w:lang w:val="en-US" w:eastAsia="zh-CN"/>
              </w:rPr>
            </w:pPr>
            <w:r>
              <w:rPr>
                <w:rFonts w:hint="eastAsia" w:ascii="宋体" w:hAnsi="宋体" w:eastAsia="宋体" w:cs="宋体"/>
                <w:color w:val="auto"/>
                <w:spacing w:val="0"/>
                <w:position w:val="0"/>
                <w:sz w:val="24"/>
                <w:szCs w:val="24"/>
                <w:shd w:val="clear" w:fill="auto"/>
              </w:rPr>
              <w:t>(</w:t>
            </w:r>
            <w:r>
              <w:rPr>
                <w:rFonts w:hint="eastAsia" w:ascii="宋体" w:hAnsi="宋体" w:eastAsia="宋体" w:cs="宋体"/>
                <w:color w:val="auto"/>
                <w:spacing w:val="0"/>
                <w:position w:val="0"/>
                <w:sz w:val="24"/>
                <w:szCs w:val="24"/>
                <w:shd w:val="clear" w:fill="auto"/>
                <w:lang w:val="en-US" w:eastAsia="zh-CN"/>
              </w:rPr>
              <w:t>35</w:t>
            </w:r>
            <w:r>
              <w:rPr>
                <w:rFonts w:hint="eastAsia" w:ascii="宋体" w:hAnsi="宋体" w:eastAsia="宋体" w:cs="宋体"/>
                <w:color w:val="auto"/>
                <w:spacing w:val="0"/>
                <w:position w:val="0"/>
                <w:sz w:val="24"/>
                <w:szCs w:val="24"/>
                <w:shd w:val="clear" w:fill="auto"/>
              </w:rPr>
              <w:t>分）</w:t>
            </w:r>
          </w:p>
        </w:tc>
        <w:tc>
          <w:tcPr>
            <w:tcW w:w="1470" w:type="dxa"/>
            <w:vMerge w:val="restart"/>
            <w:shd w:val="clear" w:color="000000" w:fill="FFFFFF"/>
            <w:tcMar>
              <w:left w:w="108" w:type="dxa"/>
              <w:right w:w="108" w:type="dxa"/>
            </w:tcMar>
            <w:vAlign w:val="center"/>
          </w:tcPr>
          <w:p>
            <w:pPr>
              <w:pStyle w:val="7"/>
              <w:keepNext w:val="0"/>
              <w:keepLines w:val="0"/>
              <w:pageBreakBefore w:val="0"/>
              <w:widowControl/>
              <w:kinsoku/>
              <w:wordWrap/>
              <w:overflowPunct/>
              <w:topLinePunct w:val="0"/>
              <w:bidi w:val="0"/>
              <w:adjustRightInd/>
              <w:snapToGrid/>
              <w:spacing w:after="0" w:line="360" w:lineRule="auto"/>
              <w:ind w:right="30" w:rightChars="0" w:firstLine="0" w:firstLineChars="0"/>
              <w:jc w:val="center"/>
              <w:textAlignment w:val="auto"/>
              <w:rPr>
                <w:rFonts w:hint="eastAsia" w:ascii="宋体" w:hAnsi="宋体" w:eastAsia="宋体" w:cs="宋体"/>
                <w:color w:val="auto"/>
                <w:spacing w:val="0"/>
                <w:position w:val="0"/>
                <w:sz w:val="24"/>
                <w:szCs w:val="24"/>
                <w:shd w:val="clear" w:fill="auto"/>
              </w:rPr>
            </w:pPr>
            <w:r>
              <w:rPr>
                <w:rFonts w:hint="eastAsia" w:ascii="宋体" w:hAnsi="宋体" w:eastAsia="宋体" w:cs="宋体"/>
                <w:sz w:val="24"/>
                <w:szCs w:val="24"/>
              </w:rPr>
              <w:t>企业实力 （</w:t>
            </w:r>
            <w:r>
              <w:rPr>
                <w:rFonts w:hint="eastAsia" w:ascii="宋体" w:hAnsi="宋体" w:eastAsia="宋体" w:cs="宋体"/>
                <w:sz w:val="24"/>
                <w:szCs w:val="24"/>
                <w:lang w:val="en-US" w:eastAsia="zh-CN"/>
              </w:rPr>
              <w:t>33</w:t>
            </w:r>
            <w:r>
              <w:rPr>
                <w:rFonts w:hint="eastAsia" w:ascii="宋体" w:hAnsi="宋体" w:eastAsia="宋体" w:cs="宋体"/>
                <w:sz w:val="24"/>
                <w:szCs w:val="24"/>
              </w:rPr>
              <w:t>分）</w:t>
            </w:r>
          </w:p>
        </w:tc>
        <w:tc>
          <w:tcPr>
            <w:tcW w:w="5827" w:type="dxa"/>
            <w:gridSpan w:val="2"/>
            <w:shd w:val="clear" w:color="000000" w:fill="FFFFFF"/>
            <w:tcMar>
              <w:left w:w="108" w:type="dxa"/>
              <w:right w:w="108" w:type="dxa"/>
            </w:tcMar>
            <w:vAlign w:val="center"/>
          </w:tcPr>
          <w:p>
            <w:pPr>
              <w:keepNext w:val="0"/>
              <w:keepLines w:val="0"/>
              <w:pageBreakBefore w:val="0"/>
              <w:tabs>
                <w:tab w:val="left" w:pos="5130"/>
              </w:tabs>
              <w:kinsoku/>
              <w:wordWrap/>
              <w:overflowPunct/>
              <w:topLinePunct w:val="0"/>
              <w:bidi w:val="0"/>
              <w:adjustRightInd/>
              <w:snapToGrid/>
              <w:spacing w:line="360" w:lineRule="auto"/>
              <w:textAlignment w:val="auto"/>
              <w:rPr>
                <w:rFonts w:hint="eastAsia" w:ascii="宋体" w:hAnsi="宋体" w:eastAsia="宋体" w:cs="宋体"/>
                <w:color w:val="auto"/>
                <w:spacing w:val="0"/>
                <w:position w:val="0"/>
                <w:sz w:val="24"/>
                <w:szCs w:val="24"/>
                <w:shd w:val="clear" w:fill="auto"/>
              </w:rPr>
            </w:pPr>
            <w:r>
              <w:rPr>
                <w:rFonts w:hint="eastAsia" w:ascii="宋体" w:hAnsi="宋体" w:eastAsia="宋体" w:cs="宋体"/>
                <w:sz w:val="24"/>
                <w:szCs w:val="24"/>
              </w:rPr>
              <w:t>完全满足采购书目的得</w:t>
            </w:r>
            <w:r>
              <w:rPr>
                <w:rFonts w:hint="eastAsia" w:ascii="宋体" w:hAnsi="宋体" w:eastAsia="宋体" w:cs="宋体"/>
                <w:sz w:val="24"/>
                <w:szCs w:val="24"/>
                <w:lang w:val="en-US" w:eastAsia="zh-CN"/>
              </w:rPr>
              <w:t>8</w:t>
            </w:r>
            <w:r>
              <w:rPr>
                <w:rFonts w:hint="eastAsia" w:ascii="宋体" w:hAnsi="宋体" w:eastAsia="宋体" w:cs="宋体"/>
                <w:sz w:val="24"/>
                <w:szCs w:val="24"/>
              </w:rPr>
              <w:t>分，每少一项扣2分，扣完为止。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225" w:type="dxa"/>
            <w:vMerge w:val="continue"/>
            <w:shd w:val="clear" w:color="000000" w:fill="FFFFFF"/>
            <w:tcMar>
              <w:left w:w="108" w:type="dxa"/>
              <w:right w:w="108" w:type="dxa"/>
            </w:tcMar>
            <w:vAlign w:val="center"/>
          </w:tcPr>
          <w:p>
            <w:pPr>
              <w:keepNext w:val="0"/>
              <w:keepLines w:val="0"/>
              <w:pageBreakBefore w:val="0"/>
              <w:tabs>
                <w:tab w:val="left" w:pos="5130"/>
              </w:tabs>
              <w:kinsoku/>
              <w:wordWrap/>
              <w:overflowPunct/>
              <w:topLinePunct w:val="0"/>
              <w:bidi w:val="0"/>
              <w:adjustRightInd/>
              <w:snapToGrid/>
              <w:spacing w:before="0" w:after="0" w:line="360" w:lineRule="auto"/>
              <w:ind w:left="0" w:right="0" w:firstLine="0"/>
              <w:jc w:val="both"/>
              <w:textAlignment w:val="auto"/>
              <w:rPr>
                <w:rFonts w:hint="eastAsia" w:ascii="宋体" w:hAnsi="宋体" w:eastAsia="宋体" w:cs="宋体"/>
                <w:color w:val="auto"/>
                <w:spacing w:val="0"/>
                <w:position w:val="0"/>
                <w:sz w:val="24"/>
                <w:szCs w:val="24"/>
                <w:shd w:val="clear" w:fill="auto"/>
              </w:rPr>
            </w:pPr>
          </w:p>
        </w:tc>
        <w:tc>
          <w:tcPr>
            <w:tcW w:w="1470" w:type="dxa"/>
            <w:vMerge w:val="continue"/>
            <w:shd w:val="clear" w:color="000000" w:fill="FFFFFF"/>
            <w:tcMar>
              <w:left w:w="108" w:type="dxa"/>
              <w:right w:w="108" w:type="dxa"/>
            </w:tcMar>
            <w:vAlign w:val="center"/>
          </w:tcPr>
          <w:p>
            <w:pPr>
              <w:keepNext w:val="0"/>
              <w:keepLines w:val="0"/>
              <w:pageBreakBefore w:val="0"/>
              <w:widowControl/>
              <w:kinsoku/>
              <w:wordWrap/>
              <w:overflowPunct/>
              <w:topLinePunct w:val="0"/>
              <w:bidi w:val="0"/>
              <w:adjustRightInd/>
              <w:snapToGrid/>
              <w:spacing w:line="360" w:lineRule="auto"/>
              <w:jc w:val="left"/>
              <w:textAlignment w:val="auto"/>
              <w:rPr>
                <w:rFonts w:hint="eastAsia" w:ascii="宋体" w:hAnsi="宋体" w:eastAsia="宋体" w:cs="宋体"/>
                <w:color w:val="auto"/>
                <w:spacing w:val="0"/>
                <w:position w:val="0"/>
                <w:sz w:val="24"/>
                <w:szCs w:val="24"/>
                <w:shd w:val="clear" w:fill="auto"/>
              </w:rPr>
            </w:pPr>
          </w:p>
        </w:tc>
        <w:tc>
          <w:tcPr>
            <w:tcW w:w="5827" w:type="dxa"/>
            <w:gridSpan w:val="2"/>
            <w:shd w:val="clear" w:color="000000" w:fill="FFFFFF"/>
            <w:tcMar>
              <w:left w:w="108" w:type="dxa"/>
              <w:right w:w="108" w:type="dxa"/>
            </w:tcMar>
            <w:vAlign w:val="center"/>
          </w:tcPr>
          <w:p>
            <w:pPr>
              <w:keepNext w:val="0"/>
              <w:keepLines w:val="0"/>
              <w:pageBreakBefore w:val="0"/>
              <w:tabs>
                <w:tab w:val="left" w:pos="5130"/>
              </w:tabs>
              <w:kinsoku/>
              <w:wordWrap/>
              <w:overflowPunct/>
              <w:topLinePunct w:val="0"/>
              <w:bidi w:val="0"/>
              <w:adjustRightInd/>
              <w:snapToGrid/>
              <w:spacing w:line="360" w:lineRule="auto"/>
              <w:textAlignment w:val="auto"/>
              <w:rPr>
                <w:rFonts w:hint="eastAsia" w:ascii="宋体" w:hAnsi="宋体" w:eastAsia="宋体" w:cs="宋体"/>
                <w:color w:val="auto"/>
                <w:spacing w:val="0"/>
                <w:position w:val="0"/>
                <w:sz w:val="24"/>
                <w:szCs w:val="24"/>
                <w:shd w:val="clear" w:fill="auto"/>
              </w:rPr>
            </w:pPr>
            <w:r>
              <w:rPr>
                <w:rFonts w:hint="eastAsia" w:ascii="宋体" w:hAnsi="宋体" w:eastAsia="宋体" w:cs="宋体"/>
                <w:sz w:val="24"/>
                <w:szCs w:val="24"/>
              </w:rPr>
              <w:t>投标人实施能力：具有政府采购类似项目业绩，提供业绩合同、中标（成交）通知书及政府采购网结果公告截图，盖单位公章得</w:t>
            </w:r>
            <w:r>
              <w:rPr>
                <w:rFonts w:hint="eastAsia" w:ascii="宋体" w:hAnsi="宋体" w:eastAsia="宋体" w:cs="宋体"/>
                <w:sz w:val="24"/>
                <w:szCs w:val="24"/>
                <w:lang w:val="en-US" w:eastAsia="zh-CN"/>
              </w:rPr>
              <w:t>5</w:t>
            </w:r>
            <w:r>
              <w:rPr>
                <w:rFonts w:hint="eastAsia" w:ascii="宋体" w:hAnsi="宋体" w:eastAsia="宋体" w:cs="宋体"/>
                <w:sz w:val="24"/>
                <w:szCs w:val="24"/>
              </w:rPr>
              <w:t>分</w:t>
            </w:r>
            <w:r>
              <w:rPr>
                <w:rFonts w:hint="eastAsia" w:ascii="宋体" w:hAnsi="宋体" w:eastAsia="宋体" w:cs="宋体"/>
                <w:sz w:val="24"/>
                <w:szCs w:val="24"/>
                <w:lang w:eastAsia="zh-CN"/>
              </w:rPr>
              <w:t>，</w:t>
            </w:r>
            <w:r>
              <w:rPr>
                <w:rFonts w:hint="eastAsia" w:ascii="宋体" w:hAnsi="宋体" w:eastAsia="宋体" w:cs="宋体"/>
                <w:sz w:val="24"/>
                <w:szCs w:val="24"/>
              </w:rPr>
              <w:t>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225" w:type="dxa"/>
            <w:vMerge w:val="continue"/>
            <w:shd w:val="clear" w:color="000000" w:fill="FFFFFF"/>
            <w:tcMar>
              <w:left w:w="108" w:type="dxa"/>
              <w:right w:w="108" w:type="dxa"/>
            </w:tcMar>
            <w:vAlign w:val="center"/>
          </w:tcPr>
          <w:p>
            <w:pPr>
              <w:keepNext w:val="0"/>
              <w:keepLines w:val="0"/>
              <w:pageBreakBefore w:val="0"/>
              <w:tabs>
                <w:tab w:val="left" w:pos="5130"/>
              </w:tabs>
              <w:kinsoku/>
              <w:wordWrap/>
              <w:overflowPunct/>
              <w:topLinePunct w:val="0"/>
              <w:bidi w:val="0"/>
              <w:adjustRightInd/>
              <w:snapToGrid/>
              <w:spacing w:before="0" w:after="0" w:line="360" w:lineRule="auto"/>
              <w:ind w:left="0" w:right="0" w:firstLine="0"/>
              <w:jc w:val="both"/>
              <w:textAlignment w:val="auto"/>
              <w:rPr>
                <w:rFonts w:hint="eastAsia" w:ascii="宋体" w:hAnsi="宋体" w:eastAsia="宋体" w:cs="宋体"/>
                <w:color w:val="auto"/>
                <w:spacing w:val="0"/>
                <w:position w:val="0"/>
                <w:sz w:val="24"/>
                <w:szCs w:val="24"/>
                <w:shd w:val="clear" w:fill="auto"/>
              </w:rPr>
            </w:pPr>
          </w:p>
        </w:tc>
        <w:tc>
          <w:tcPr>
            <w:tcW w:w="1470" w:type="dxa"/>
            <w:vMerge w:val="continue"/>
            <w:shd w:val="clear" w:color="000000" w:fill="FFFFFF"/>
            <w:tcMar>
              <w:left w:w="108" w:type="dxa"/>
              <w:right w:w="108" w:type="dxa"/>
            </w:tcMar>
            <w:vAlign w:val="center"/>
          </w:tcPr>
          <w:p>
            <w:pPr>
              <w:keepNext w:val="0"/>
              <w:keepLines w:val="0"/>
              <w:pageBreakBefore w:val="0"/>
              <w:widowControl/>
              <w:kinsoku/>
              <w:wordWrap/>
              <w:overflowPunct/>
              <w:topLinePunct w:val="0"/>
              <w:bidi w:val="0"/>
              <w:adjustRightInd/>
              <w:snapToGrid/>
              <w:spacing w:line="360" w:lineRule="auto"/>
              <w:jc w:val="left"/>
              <w:textAlignment w:val="auto"/>
              <w:rPr>
                <w:rFonts w:hint="eastAsia" w:ascii="宋体" w:hAnsi="宋体" w:eastAsia="宋体" w:cs="宋体"/>
                <w:color w:val="auto"/>
                <w:spacing w:val="0"/>
                <w:position w:val="0"/>
                <w:sz w:val="24"/>
                <w:szCs w:val="24"/>
                <w:shd w:val="clear" w:fill="auto"/>
              </w:rPr>
            </w:pPr>
          </w:p>
        </w:tc>
        <w:tc>
          <w:tcPr>
            <w:tcW w:w="5827" w:type="dxa"/>
            <w:gridSpan w:val="2"/>
            <w:shd w:val="clear" w:color="000000" w:fill="FFFFFF"/>
            <w:tcMar>
              <w:left w:w="108" w:type="dxa"/>
              <w:right w:w="108" w:type="dxa"/>
            </w:tcMar>
            <w:vAlign w:val="center"/>
          </w:tcPr>
          <w:p>
            <w:pPr>
              <w:keepNext w:val="0"/>
              <w:keepLines w:val="0"/>
              <w:pageBreakBefore w:val="0"/>
              <w:tabs>
                <w:tab w:val="left" w:pos="5130"/>
              </w:tabs>
              <w:kinsoku/>
              <w:wordWrap/>
              <w:overflowPunct/>
              <w:topLinePunct w:val="0"/>
              <w:bidi w:val="0"/>
              <w:adjustRightInd/>
              <w:snapToGrid/>
              <w:spacing w:line="360" w:lineRule="auto"/>
              <w:textAlignment w:val="auto"/>
              <w:rPr>
                <w:rFonts w:hint="eastAsia" w:ascii="宋体" w:hAnsi="宋体" w:eastAsia="宋体" w:cs="宋体"/>
                <w:color w:val="auto"/>
                <w:spacing w:val="0"/>
                <w:position w:val="0"/>
                <w:sz w:val="24"/>
                <w:szCs w:val="24"/>
                <w:shd w:val="clear" w:fill="auto"/>
                <w:lang w:val="en-US" w:eastAsia="zh-CN"/>
              </w:rPr>
            </w:pPr>
            <w:r>
              <w:rPr>
                <w:rFonts w:hint="eastAsia" w:ascii="宋体" w:hAnsi="宋体" w:eastAsia="宋体" w:cs="宋体"/>
                <w:sz w:val="24"/>
                <w:szCs w:val="24"/>
                <w:lang w:val="en-US" w:eastAsia="zh-CN"/>
              </w:rPr>
              <w:t>为检验</w:t>
            </w:r>
            <w:r>
              <w:rPr>
                <w:rFonts w:hint="eastAsia" w:ascii="宋体" w:hAnsi="宋体" w:eastAsia="宋体" w:cs="宋体"/>
                <w:sz w:val="24"/>
                <w:szCs w:val="24"/>
              </w:rPr>
              <w:t>供应商</w:t>
            </w:r>
            <w:r>
              <w:rPr>
                <w:rFonts w:hint="eastAsia" w:ascii="宋体" w:hAnsi="宋体" w:eastAsia="宋体" w:cs="宋体"/>
                <w:sz w:val="24"/>
                <w:szCs w:val="24"/>
                <w:lang w:val="en-US" w:eastAsia="zh-CN"/>
              </w:rPr>
              <w:t>所</w:t>
            </w:r>
            <w:r>
              <w:rPr>
                <w:rFonts w:hint="eastAsia" w:ascii="宋体" w:hAnsi="宋体" w:eastAsia="宋体" w:cs="宋体"/>
                <w:sz w:val="24"/>
                <w:szCs w:val="24"/>
              </w:rPr>
              <w:t>供图书</w:t>
            </w:r>
            <w:r>
              <w:rPr>
                <w:rFonts w:hint="eastAsia" w:ascii="宋体" w:hAnsi="宋体" w:eastAsia="宋体" w:cs="宋体"/>
                <w:sz w:val="24"/>
                <w:szCs w:val="24"/>
                <w:lang w:val="en-US" w:eastAsia="zh-CN"/>
              </w:rPr>
              <w:t>为合法正规</w:t>
            </w:r>
            <w:r>
              <w:rPr>
                <w:rFonts w:hint="eastAsia" w:ascii="宋体" w:hAnsi="宋体" w:eastAsia="宋体" w:cs="宋体"/>
                <w:sz w:val="24"/>
                <w:szCs w:val="24"/>
              </w:rPr>
              <w:t>渠道采购</w:t>
            </w:r>
            <w:r>
              <w:rPr>
                <w:rFonts w:hint="eastAsia" w:ascii="宋体" w:hAnsi="宋体" w:eastAsia="宋体" w:cs="宋体"/>
                <w:sz w:val="24"/>
                <w:szCs w:val="24"/>
                <w:lang w:eastAsia="zh-CN"/>
              </w:rPr>
              <w:t>，</w:t>
            </w:r>
            <w:r>
              <w:rPr>
                <w:rFonts w:hint="eastAsia" w:ascii="宋体" w:hAnsi="宋体" w:eastAsia="宋体" w:cs="宋体"/>
                <w:sz w:val="24"/>
                <w:szCs w:val="24"/>
              </w:rPr>
              <w:t>供应商</w:t>
            </w:r>
            <w:r>
              <w:rPr>
                <w:rFonts w:hint="eastAsia" w:ascii="宋体" w:hAnsi="宋体" w:eastAsia="宋体" w:cs="宋体"/>
                <w:sz w:val="24"/>
                <w:szCs w:val="24"/>
                <w:lang w:val="en-US" w:eastAsia="zh-CN"/>
              </w:rPr>
              <w:t>须</w:t>
            </w:r>
            <w:r>
              <w:rPr>
                <w:rFonts w:hint="eastAsia" w:ascii="宋体" w:hAnsi="宋体" w:eastAsia="宋体" w:cs="宋体"/>
                <w:sz w:val="24"/>
                <w:szCs w:val="24"/>
              </w:rPr>
              <w:t>提供采购书目</w:t>
            </w:r>
            <w:r>
              <w:rPr>
                <w:rFonts w:hint="eastAsia" w:ascii="宋体" w:hAnsi="宋体" w:eastAsia="宋体" w:cs="宋体"/>
                <w:sz w:val="24"/>
                <w:szCs w:val="24"/>
                <w:lang w:val="en-US" w:eastAsia="zh-CN"/>
              </w:rPr>
              <w:t>中带★图书所属出版社出具的授权委托书</w:t>
            </w:r>
            <w:r>
              <w:rPr>
                <w:rFonts w:hint="eastAsia" w:ascii="宋体" w:hAnsi="宋体" w:eastAsia="宋体" w:cs="宋体"/>
                <w:sz w:val="24"/>
                <w:szCs w:val="24"/>
              </w:rPr>
              <w:t>，</w:t>
            </w:r>
            <w:r>
              <w:rPr>
                <w:rFonts w:hint="eastAsia" w:ascii="宋体" w:hAnsi="宋体" w:eastAsia="宋体" w:cs="宋体"/>
                <w:sz w:val="24"/>
                <w:szCs w:val="24"/>
                <w:lang w:val="en-US" w:eastAsia="zh-CN"/>
              </w:rPr>
              <w:t>能够100%提供全部出版社授权委托书的</w:t>
            </w:r>
            <w:r>
              <w:rPr>
                <w:rFonts w:hint="eastAsia" w:ascii="宋体" w:hAnsi="宋体" w:eastAsia="宋体" w:cs="宋体"/>
                <w:sz w:val="24"/>
                <w:szCs w:val="24"/>
              </w:rPr>
              <w:t>得</w:t>
            </w:r>
            <w:r>
              <w:rPr>
                <w:rFonts w:hint="eastAsia" w:ascii="宋体" w:hAnsi="宋体" w:eastAsia="宋体" w:cs="宋体"/>
                <w:sz w:val="24"/>
                <w:szCs w:val="24"/>
                <w:lang w:val="en-US" w:eastAsia="zh-CN"/>
              </w:rPr>
              <w:t>20</w:t>
            </w:r>
            <w:r>
              <w:rPr>
                <w:rFonts w:hint="eastAsia" w:ascii="宋体" w:hAnsi="宋体" w:eastAsia="宋体" w:cs="宋体"/>
                <w:sz w:val="24"/>
                <w:szCs w:val="24"/>
              </w:rPr>
              <w:t>分；能提供</w:t>
            </w:r>
            <w:r>
              <w:rPr>
                <w:rFonts w:hint="eastAsia" w:ascii="宋体" w:hAnsi="宋体" w:eastAsia="宋体" w:cs="宋体"/>
                <w:sz w:val="24"/>
                <w:szCs w:val="24"/>
                <w:lang w:val="en-US" w:eastAsia="zh-CN"/>
              </w:rPr>
              <w:t>95%以上（含95%）</w:t>
            </w:r>
            <w:r>
              <w:rPr>
                <w:rFonts w:hint="eastAsia" w:ascii="宋体" w:hAnsi="宋体" w:eastAsia="宋体" w:cs="宋体"/>
                <w:sz w:val="24"/>
                <w:szCs w:val="24"/>
              </w:rPr>
              <w:t>出版社</w:t>
            </w:r>
            <w:r>
              <w:rPr>
                <w:rFonts w:hint="eastAsia" w:ascii="宋体" w:hAnsi="宋体" w:eastAsia="宋体" w:cs="宋体"/>
                <w:sz w:val="24"/>
                <w:szCs w:val="24"/>
                <w:lang w:val="en-US" w:eastAsia="zh-CN"/>
              </w:rPr>
              <w:t>授权</w:t>
            </w:r>
            <w:r>
              <w:rPr>
                <w:rFonts w:hint="eastAsia" w:ascii="宋体" w:hAnsi="宋体" w:eastAsia="宋体" w:cs="宋体"/>
                <w:sz w:val="24"/>
                <w:szCs w:val="24"/>
              </w:rPr>
              <w:t>委托</w:t>
            </w:r>
            <w:r>
              <w:rPr>
                <w:rFonts w:hint="eastAsia" w:ascii="宋体" w:hAnsi="宋体" w:eastAsia="宋体" w:cs="宋体"/>
                <w:sz w:val="24"/>
                <w:szCs w:val="24"/>
                <w:lang w:val="en-US" w:eastAsia="zh-CN"/>
              </w:rPr>
              <w:t>书</w:t>
            </w:r>
            <w:r>
              <w:rPr>
                <w:rFonts w:hint="eastAsia" w:ascii="宋体" w:hAnsi="宋体" w:eastAsia="宋体" w:cs="宋体"/>
                <w:sz w:val="24"/>
                <w:szCs w:val="24"/>
              </w:rPr>
              <w:t>的，得</w:t>
            </w:r>
            <w:r>
              <w:rPr>
                <w:rFonts w:hint="eastAsia" w:ascii="宋体" w:hAnsi="宋体" w:eastAsia="宋体" w:cs="宋体"/>
                <w:sz w:val="24"/>
                <w:szCs w:val="24"/>
                <w:lang w:val="en-US" w:eastAsia="zh-CN"/>
              </w:rPr>
              <w:t>10</w:t>
            </w:r>
            <w:r>
              <w:rPr>
                <w:rFonts w:hint="eastAsia" w:ascii="宋体" w:hAnsi="宋体" w:eastAsia="宋体" w:cs="宋体"/>
                <w:sz w:val="24"/>
                <w:szCs w:val="24"/>
              </w:rPr>
              <w:t>分；能提供</w:t>
            </w:r>
            <w:r>
              <w:rPr>
                <w:rFonts w:hint="eastAsia" w:ascii="宋体" w:hAnsi="宋体" w:eastAsia="宋体" w:cs="宋体"/>
                <w:sz w:val="24"/>
                <w:szCs w:val="24"/>
                <w:lang w:val="en-US" w:eastAsia="zh-CN"/>
              </w:rPr>
              <w:t>90%以上（含90%）</w:t>
            </w:r>
            <w:r>
              <w:rPr>
                <w:rFonts w:hint="eastAsia" w:ascii="宋体" w:hAnsi="宋体" w:eastAsia="宋体" w:cs="宋体"/>
                <w:sz w:val="24"/>
                <w:szCs w:val="24"/>
              </w:rPr>
              <w:t>出版社</w:t>
            </w:r>
            <w:r>
              <w:rPr>
                <w:rFonts w:hint="eastAsia" w:ascii="宋体" w:hAnsi="宋体" w:eastAsia="宋体" w:cs="宋体"/>
                <w:sz w:val="24"/>
                <w:szCs w:val="24"/>
                <w:lang w:val="en-US" w:eastAsia="zh-CN"/>
              </w:rPr>
              <w:t>授权</w:t>
            </w:r>
            <w:r>
              <w:rPr>
                <w:rFonts w:hint="eastAsia" w:ascii="宋体" w:hAnsi="宋体" w:eastAsia="宋体" w:cs="宋体"/>
                <w:sz w:val="24"/>
                <w:szCs w:val="24"/>
              </w:rPr>
              <w:t>委托</w:t>
            </w:r>
            <w:r>
              <w:rPr>
                <w:rFonts w:hint="eastAsia" w:ascii="宋体" w:hAnsi="宋体" w:eastAsia="宋体" w:cs="宋体"/>
                <w:sz w:val="24"/>
                <w:szCs w:val="24"/>
                <w:lang w:val="en-US" w:eastAsia="zh-CN"/>
              </w:rPr>
              <w:t>书</w:t>
            </w:r>
            <w:r>
              <w:rPr>
                <w:rFonts w:hint="eastAsia" w:ascii="宋体" w:hAnsi="宋体" w:eastAsia="宋体" w:cs="宋体"/>
                <w:sz w:val="24"/>
                <w:szCs w:val="24"/>
              </w:rPr>
              <w:t xml:space="preserve">的，得 </w:t>
            </w:r>
            <w:r>
              <w:rPr>
                <w:rFonts w:hint="eastAsia" w:ascii="宋体" w:hAnsi="宋体" w:eastAsia="宋体" w:cs="宋体"/>
                <w:sz w:val="24"/>
                <w:szCs w:val="24"/>
                <w:lang w:val="en-US" w:eastAsia="zh-CN"/>
              </w:rPr>
              <w:t>5</w:t>
            </w:r>
            <w:r>
              <w:rPr>
                <w:rFonts w:hint="eastAsia" w:ascii="宋体" w:hAnsi="宋体" w:eastAsia="宋体" w:cs="宋体"/>
                <w:sz w:val="24"/>
                <w:szCs w:val="24"/>
              </w:rPr>
              <w:t>分；提供</w:t>
            </w:r>
            <w:r>
              <w:rPr>
                <w:rFonts w:hint="eastAsia" w:ascii="宋体" w:hAnsi="宋体" w:eastAsia="宋体" w:cs="宋体"/>
                <w:sz w:val="24"/>
                <w:szCs w:val="24"/>
                <w:lang w:val="en-US" w:eastAsia="zh-CN"/>
              </w:rPr>
              <w:t>90%以下</w:t>
            </w:r>
            <w:r>
              <w:rPr>
                <w:rFonts w:hint="eastAsia" w:ascii="宋体" w:hAnsi="宋体" w:eastAsia="宋体" w:cs="宋体"/>
                <w:sz w:val="24"/>
                <w:szCs w:val="24"/>
              </w:rPr>
              <w:t>出版社</w:t>
            </w:r>
            <w:r>
              <w:rPr>
                <w:rFonts w:hint="eastAsia" w:ascii="宋体" w:hAnsi="宋体" w:eastAsia="宋体" w:cs="宋体"/>
                <w:sz w:val="24"/>
                <w:szCs w:val="24"/>
                <w:lang w:val="en-US" w:eastAsia="zh-CN"/>
              </w:rPr>
              <w:t>授权</w:t>
            </w:r>
            <w:r>
              <w:rPr>
                <w:rFonts w:hint="eastAsia" w:ascii="宋体" w:hAnsi="宋体" w:eastAsia="宋体" w:cs="宋体"/>
                <w:sz w:val="24"/>
                <w:szCs w:val="24"/>
              </w:rPr>
              <w:t>委托</w:t>
            </w:r>
            <w:r>
              <w:rPr>
                <w:rFonts w:hint="eastAsia" w:ascii="宋体" w:hAnsi="宋体" w:eastAsia="宋体" w:cs="宋体"/>
                <w:sz w:val="24"/>
                <w:szCs w:val="24"/>
                <w:lang w:val="en-US" w:eastAsia="zh-CN"/>
              </w:rPr>
              <w:t>书的</w:t>
            </w:r>
            <w:r>
              <w:rPr>
                <w:rFonts w:hint="eastAsia" w:ascii="宋体" w:hAnsi="宋体" w:eastAsia="宋体" w:cs="宋体"/>
                <w:sz w:val="24"/>
                <w:szCs w:val="24"/>
              </w:rPr>
              <w:t>，得0分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授权委托书</w:t>
            </w:r>
            <w:r>
              <w:rPr>
                <w:rFonts w:hint="eastAsia" w:ascii="宋体" w:hAnsi="宋体" w:eastAsia="宋体" w:cs="宋体"/>
                <w:sz w:val="24"/>
                <w:szCs w:val="24"/>
              </w:rPr>
              <w:t>中应包含</w:t>
            </w:r>
            <w:r>
              <w:rPr>
                <w:rFonts w:hint="eastAsia" w:ascii="宋体" w:hAnsi="宋体" w:eastAsia="宋体" w:cs="宋体"/>
                <w:sz w:val="24"/>
                <w:szCs w:val="24"/>
                <w:lang w:val="en-US" w:eastAsia="zh-CN"/>
              </w:rPr>
              <w:t>本次</w:t>
            </w:r>
            <w:r>
              <w:rPr>
                <w:rFonts w:hint="eastAsia" w:ascii="宋体" w:hAnsi="宋体" w:eastAsia="宋体" w:cs="宋体"/>
                <w:sz w:val="24"/>
                <w:szCs w:val="24"/>
              </w:rPr>
              <w:t>项目名称、 项目编号等信息</w:t>
            </w:r>
            <w:r>
              <w:rPr>
                <w:rFonts w:hint="eastAsia" w:ascii="宋体" w:hAnsi="宋体" w:eastAsia="宋体" w:cs="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225" w:type="dxa"/>
            <w:vMerge w:val="continue"/>
            <w:shd w:val="clear" w:color="000000" w:fill="FFFFFF"/>
            <w:tcMar>
              <w:left w:w="108" w:type="dxa"/>
              <w:right w:w="108" w:type="dxa"/>
            </w:tcMar>
            <w:vAlign w:val="center"/>
          </w:tcPr>
          <w:p>
            <w:pPr>
              <w:keepNext w:val="0"/>
              <w:keepLines w:val="0"/>
              <w:pageBreakBefore w:val="0"/>
              <w:tabs>
                <w:tab w:val="left" w:pos="5130"/>
              </w:tabs>
              <w:kinsoku/>
              <w:wordWrap/>
              <w:overflowPunct/>
              <w:topLinePunct w:val="0"/>
              <w:bidi w:val="0"/>
              <w:adjustRightInd/>
              <w:snapToGrid/>
              <w:spacing w:before="0" w:after="0" w:line="360" w:lineRule="auto"/>
              <w:ind w:left="0" w:right="0" w:firstLine="0"/>
              <w:jc w:val="both"/>
              <w:textAlignment w:val="auto"/>
              <w:rPr>
                <w:rFonts w:hint="eastAsia" w:ascii="宋体" w:hAnsi="宋体" w:eastAsia="宋体" w:cs="宋体"/>
                <w:color w:val="auto"/>
                <w:spacing w:val="0"/>
                <w:position w:val="0"/>
                <w:sz w:val="24"/>
                <w:szCs w:val="24"/>
                <w:shd w:val="clear" w:fill="auto"/>
                <w:lang w:val="en-US" w:eastAsia="zh-CN"/>
              </w:rPr>
            </w:pPr>
          </w:p>
        </w:tc>
        <w:tc>
          <w:tcPr>
            <w:tcW w:w="1470" w:type="dxa"/>
            <w:shd w:val="clear" w:color="000000" w:fill="FFFFFF"/>
            <w:tcMar>
              <w:left w:w="108" w:type="dxa"/>
              <w:right w:w="108" w:type="dxa"/>
            </w:tcMar>
            <w:vAlign w:val="center"/>
          </w:tcPr>
          <w:p>
            <w:pPr>
              <w:keepNext w:val="0"/>
              <w:keepLines w:val="0"/>
              <w:pageBreakBefore w:val="0"/>
              <w:kinsoku/>
              <w:wordWrap/>
              <w:overflowPunct/>
              <w:topLinePunct w:val="0"/>
              <w:autoSpaceDE w:val="0"/>
              <w:autoSpaceDN w:val="0"/>
              <w:bidi w:val="0"/>
              <w:adjustRightInd/>
              <w:snapToGrid/>
              <w:spacing w:line="360" w:lineRule="auto"/>
              <w:jc w:val="center"/>
              <w:textAlignment w:val="auto"/>
              <w:rPr>
                <w:rFonts w:hint="eastAsia" w:ascii="宋体" w:hAnsi="宋体" w:eastAsia="宋体" w:cs="宋体"/>
                <w:color w:val="auto"/>
                <w:spacing w:val="0"/>
                <w:position w:val="0"/>
                <w:sz w:val="24"/>
                <w:szCs w:val="24"/>
                <w:shd w:val="clear" w:fill="auto"/>
              </w:rPr>
            </w:pPr>
            <w:r>
              <w:rPr>
                <w:rFonts w:hint="eastAsia" w:ascii="宋体" w:hAnsi="宋体" w:eastAsia="宋体" w:cs="宋体"/>
                <w:sz w:val="24"/>
                <w:szCs w:val="24"/>
              </w:rPr>
              <w:t>仓储场地（</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tc>
        <w:tc>
          <w:tcPr>
            <w:tcW w:w="5827" w:type="dxa"/>
            <w:gridSpan w:val="2"/>
            <w:shd w:val="clear" w:color="000000" w:fill="FFFFFF"/>
            <w:tcMar>
              <w:left w:w="108" w:type="dxa"/>
              <w:right w:w="108" w:type="dxa"/>
            </w:tcMar>
            <w:vAlign w:val="center"/>
          </w:tcPr>
          <w:p>
            <w:pPr>
              <w:keepNext w:val="0"/>
              <w:keepLines w:val="0"/>
              <w:pageBreakBefore w:val="0"/>
              <w:kinsoku/>
              <w:wordWrap/>
              <w:overflowPunct/>
              <w:topLinePunct w:val="0"/>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专用仓储场地（</w:t>
            </w:r>
            <w:r>
              <w:rPr>
                <w:rFonts w:hint="eastAsia" w:ascii="宋体" w:hAnsi="宋体" w:eastAsia="宋体" w:cs="宋体"/>
                <w:sz w:val="24"/>
                <w:szCs w:val="24"/>
                <w:lang w:val="en-US" w:eastAsia="zh-CN"/>
              </w:rPr>
              <w:t>2</w:t>
            </w:r>
            <w:r>
              <w:rPr>
                <w:rFonts w:hint="eastAsia" w:ascii="宋体" w:hAnsi="宋体" w:eastAsia="宋体" w:cs="宋体"/>
                <w:sz w:val="24"/>
                <w:szCs w:val="24"/>
              </w:rPr>
              <w:t>分）：</w:t>
            </w:r>
          </w:p>
          <w:p>
            <w:pPr>
              <w:keepNext w:val="0"/>
              <w:keepLines w:val="0"/>
              <w:pageBreakBefore w:val="0"/>
              <w:tabs>
                <w:tab w:val="left" w:pos="5130"/>
              </w:tabs>
              <w:kinsoku/>
              <w:wordWrap/>
              <w:overflowPunct/>
              <w:topLinePunct w:val="0"/>
              <w:bidi w:val="0"/>
              <w:adjustRightInd/>
              <w:snapToGrid/>
              <w:spacing w:line="360" w:lineRule="auto"/>
              <w:textAlignment w:val="auto"/>
              <w:rPr>
                <w:rFonts w:hint="eastAsia" w:ascii="宋体" w:hAnsi="宋体" w:eastAsia="宋体" w:cs="宋体"/>
                <w:color w:val="auto"/>
                <w:spacing w:val="0"/>
                <w:position w:val="0"/>
                <w:sz w:val="24"/>
                <w:szCs w:val="24"/>
                <w:shd w:val="clear" w:fill="auto"/>
              </w:rPr>
            </w:pPr>
            <w:r>
              <w:rPr>
                <w:rFonts w:hint="eastAsia" w:ascii="宋体" w:hAnsi="宋体" w:eastAsia="宋体" w:cs="宋体"/>
                <w:sz w:val="24"/>
                <w:szCs w:val="24"/>
              </w:rPr>
              <w:t>供应商具有专用的图书仓储场地（提供房产证或租赁协议证明；原件的扫描件附于响应文件中，未按要求提供或提供不完全的不得分）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225" w:type="dxa"/>
            <w:vMerge w:val="restart"/>
            <w:shd w:val="clear" w:color="000000" w:fill="FFFFFF"/>
            <w:tcMar>
              <w:left w:w="108" w:type="dxa"/>
              <w:right w:w="108" w:type="dxa"/>
            </w:tcMar>
            <w:vAlign w:val="center"/>
          </w:tcPr>
          <w:p>
            <w:pPr>
              <w:keepNext w:val="0"/>
              <w:keepLines w:val="0"/>
              <w:pageBreakBefore w:val="0"/>
              <w:tabs>
                <w:tab w:val="left" w:pos="5130"/>
              </w:tabs>
              <w:kinsoku/>
              <w:wordWrap/>
              <w:overflowPunct/>
              <w:topLinePunct w:val="0"/>
              <w:bidi w:val="0"/>
              <w:adjustRightInd/>
              <w:snapToGrid/>
              <w:spacing w:before="0" w:after="0" w:line="360" w:lineRule="auto"/>
              <w:ind w:left="0" w:right="0" w:firstLine="0"/>
              <w:jc w:val="both"/>
              <w:textAlignment w:val="auto"/>
              <w:rPr>
                <w:rFonts w:hint="eastAsia" w:ascii="宋体" w:hAnsi="宋体" w:eastAsia="宋体" w:cs="宋体"/>
                <w:color w:val="auto"/>
                <w:spacing w:val="0"/>
                <w:position w:val="0"/>
                <w:sz w:val="24"/>
                <w:szCs w:val="24"/>
                <w:shd w:val="clear" w:fill="auto"/>
                <w:lang w:val="en-US" w:eastAsia="zh-CN"/>
              </w:rPr>
            </w:pPr>
            <w:r>
              <w:rPr>
                <w:rFonts w:hint="eastAsia" w:ascii="宋体" w:hAnsi="宋体" w:eastAsia="宋体" w:cs="宋体"/>
                <w:color w:val="auto"/>
                <w:spacing w:val="0"/>
                <w:position w:val="0"/>
                <w:sz w:val="24"/>
                <w:szCs w:val="24"/>
                <w:shd w:val="clear" w:fill="auto"/>
                <w:lang w:val="en-US" w:eastAsia="zh-CN"/>
              </w:rPr>
              <w:t>商务部分</w:t>
            </w:r>
            <w:r>
              <w:rPr>
                <w:rFonts w:hint="eastAsia" w:ascii="宋体" w:hAnsi="宋体" w:eastAsia="宋体" w:cs="宋体"/>
                <w:color w:val="auto"/>
                <w:spacing w:val="0"/>
                <w:position w:val="0"/>
                <w:sz w:val="24"/>
                <w:szCs w:val="24"/>
                <w:shd w:val="clear" w:fill="auto"/>
              </w:rPr>
              <w:t>(</w:t>
            </w:r>
            <w:r>
              <w:rPr>
                <w:rFonts w:hint="eastAsia" w:ascii="宋体" w:hAnsi="宋体" w:eastAsia="宋体" w:cs="宋体"/>
                <w:color w:val="auto"/>
                <w:spacing w:val="0"/>
                <w:position w:val="0"/>
                <w:sz w:val="24"/>
                <w:szCs w:val="24"/>
                <w:shd w:val="clear" w:fill="auto"/>
                <w:lang w:val="en-US" w:eastAsia="zh-CN"/>
              </w:rPr>
              <w:t>35</w:t>
            </w:r>
            <w:r>
              <w:rPr>
                <w:rFonts w:hint="eastAsia" w:ascii="宋体" w:hAnsi="宋体" w:eastAsia="宋体" w:cs="宋体"/>
                <w:color w:val="auto"/>
                <w:spacing w:val="0"/>
                <w:position w:val="0"/>
                <w:sz w:val="24"/>
                <w:szCs w:val="24"/>
                <w:shd w:val="clear" w:fill="auto"/>
              </w:rPr>
              <w:t>分）</w:t>
            </w:r>
          </w:p>
        </w:tc>
        <w:tc>
          <w:tcPr>
            <w:tcW w:w="1470" w:type="dxa"/>
            <w:shd w:val="clear" w:color="000000" w:fill="FFFFFF"/>
            <w:tcMar>
              <w:left w:w="108" w:type="dxa"/>
              <w:right w:w="108" w:type="dxa"/>
            </w:tcMar>
            <w:vAlign w:val="center"/>
          </w:tcPr>
          <w:p>
            <w:pPr>
              <w:keepNext w:val="0"/>
              <w:keepLines w:val="0"/>
              <w:pageBreakBefore w:val="0"/>
              <w:widowControl/>
              <w:suppressLineNumbers w:val="0"/>
              <w:kinsoku/>
              <w:wordWrap/>
              <w:overflowPunct/>
              <w:topLinePunct w:val="0"/>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项目实施方案</w:t>
            </w:r>
          </w:p>
          <w:p>
            <w:pPr>
              <w:keepNext w:val="0"/>
              <w:keepLines w:val="0"/>
              <w:pageBreakBefore w:val="0"/>
              <w:tabs>
                <w:tab w:val="left" w:pos="5130"/>
              </w:tabs>
              <w:kinsoku/>
              <w:wordWrap/>
              <w:overflowPunct/>
              <w:topLinePunct w:val="0"/>
              <w:bidi w:val="0"/>
              <w:adjustRightInd/>
              <w:snapToGrid/>
              <w:spacing w:line="360" w:lineRule="auto"/>
              <w:jc w:val="center"/>
              <w:textAlignment w:val="auto"/>
              <w:rPr>
                <w:rFonts w:hint="eastAsia" w:ascii="宋体" w:hAnsi="宋体" w:eastAsia="宋体" w:cs="宋体"/>
                <w:color w:val="auto"/>
                <w:spacing w:val="0"/>
                <w:position w:val="0"/>
                <w:sz w:val="24"/>
                <w:szCs w:val="24"/>
                <w:shd w:val="clear" w:fill="auto"/>
              </w:rPr>
            </w:pPr>
            <w:r>
              <w:rPr>
                <w:rFonts w:hint="eastAsia" w:ascii="宋体" w:hAnsi="宋体" w:eastAsia="宋体" w:cs="宋体"/>
                <w:sz w:val="24"/>
                <w:szCs w:val="24"/>
              </w:rPr>
              <w:t>（</w:t>
            </w:r>
            <w:r>
              <w:rPr>
                <w:rFonts w:hint="eastAsia" w:ascii="宋体" w:hAnsi="宋体" w:eastAsia="宋体" w:cs="宋体"/>
                <w:sz w:val="24"/>
                <w:szCs w:val="24"/>
                <w:lang w:val="en-US" w:eastAsia="zh-CN"/>
              </w:rPr>
              <w:t>23</w:t>
            </w:r>
            <w:r>
              <w:rPr>
                <w:rFonts w:hint="eastAsia" w:ascii="宋体" w:hAnsi="宋体" w:eastAsia="宋体" w:cs="宋体"/>
                <w:sz w:val="24"/>
                <w:szCs w:val="24"/>
              </w:rPr>
              <w:t>分）</w:t>
            </w:r>
          </w:p>
        </w:tc>
        <w:tc>
          <w:tcPr>
            <w:tcW w:w="5827" w:type="dxa"/>
            <w:gridSpan w:val="2"/>
            <w:shd w:val="clear" w:color="000000" w:fill="FFFFFF"/>
            <w:tcMar>
              <w:left w:w="108" w:type="dxa"/>
              <w:right w:w="108" w:type="dxa"/>
            </w:tcMar>
            <w:vAlign w:val="center"/>
          </w:tcPr>
          <w:p>
            <w:pPr>
              <w:keepNext w:val="0"/>
              <w:keepLines w:val="0"/>
              <w:pageBreakBefore w:val="0"/>
              <w:tabs>
                <w:tab w:val="left" w:pos="5130"/>
              </w:tabs>
              <w:kinsoku/>
              <w:wordWrap/>
              <w:overflowPunct/>
              <w:topLinePunct w:val="0"/>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有且准确提供本项目总负责人及主要人员的姓名、职务、详细的地址和联系方式的得3分，否则不得分</w:t>
            </w:r>
            <w:r>
              <w:rPr>
                <w:rFonts w:hint="eastAsia" w:ascii="宋体" w:hAnsi="宋体" w:eastAsia="宋体" w:cs="宋体"/>
                <w:bCs/>
                <w:spacing w:val="6"/>
                <w:kern w:val="0"/>
                <w:sz w:val="24"/>
                <w:szCs w:val="24"/>
              </w:rPr>
              <w:t>。</w:t>
            </w:r>
          </w:p>
          <w:p>
            <w:pPr>
              <w:keepNext w:val="0"/>
              <w:keepLines w:val="0"/>
              <w:pageBreakBefore w:val="0"/>
              <w:tabs>
                <w:tab w:val="left" w:pos="5130"/>
              </w:tabs>
              <w:kinsoku/>
              <w:wordWrap/>
              <w:overflowPunct/>
              <w:topLinePunct w:val="0"/>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有实施时间进度表得</w:t>
            </w:r>
            <w:r>
              <w:rPr>
                <w:rFonts w:hint="eastAsia" w:ascii="宋体" w:hAnsi="宋体" w:eastAsia="宋体" w:cs="宋体"/>
                <w:sz w:val="24"/>
                <w:szCs w:val="24"/>
                <w:lang w:val="en-US" w:eastAsia="zh-CN"/>
              </w:rPr>
              <w:t>3</w:t>
            </w:r>
            <w:r>
              <w:rPr>
                <w:rFonts w:hint="eastAsia" w:ascii="宋体" w:hAnsi="宋体" w:eastAsia="宋体" w:cs="宋体"/>
                <w:sz w:val="24"/>
                <w:szCs w:val="24"/>
              </w:rPr>
              <w:t>分，否则不得分。</w:t>
            </w:r>
          </w:p>
          <w:p>
            <w:pPr>
              <w:keepNext w:val="0"/>
              <w:keepLines w:val="0"/>
              <w:pageBreakBefore w:val="0"/>
              <w:widowControl/>
              <w:suppressLineNumbers w:val="0"/>
              <w:kinsoku/>
              <w:wordWrap/>
              <w:overflowPunct/>
              <w:topLinePunct w:val="0"/>
              <w:bidi w:val="0"/>
              <w:adjustRightInd/>
              <w:snapToGrid/>
              <w:spacing w:line="360" w:lineRule="auto"/>
              <w:jc w:val="left"/>
              <w:textAlignment w:val="auto"/>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3.针对该项目的实际，供应商提供切实可行的供货期保证措施和质量保证措施，完全满足招标文件要求的技术方案的得 6分，不提供或者缺项不得分。</w:t>
            </w:r>
          </w:p>
          <w:p>
            <w:pPr>
              <w:keepNext w:val="0"/>
              <w:keepLines w:val="0"/>
              <w:pageBreakBefore w:val="0"/>
              <w:widowControl/>
              <w:suppressLineNumbers w:val="0"/>
              <w:kinsoku/>
              <w:wordWrap/>
              <w:overflowPunct/>
              <w:topLinePunct w:val="0"/>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4.针对该项目实际，供应商提供合理完善、详细规范的对图书的包装、运输计划完整的方案得8分，不提供或者缺项不得分。</w:t>
            </w:r>
          </w:p>
          <w:p>
            <w:pPr>
              <w:keepNext w:val="0"/>
              <w:keepLines w:val="0"/>
              <w:pageBreakBefore w:val="0"/>
              <w:tabs>
                <w:tab w:val="left" w:pos="5130"/>
              </w:tabs>
              <w:kinsoku/>
              <w:wordWrap/>
              <w:overflowPunct/>
              <w:topLinePunct w:val="0"/>
              <w:bidi w:val="0"/>
              <w:adjustRightInd/>
              <w:snapToGrid/>
              <w:spacing w:line="360" w:lineRule="auto"/>
              <w:textAlignment w:val="auto"/>
              <w:rPr>
                <w:rFonts w:hint="eastAsia" w:ascii="宋体" w:hAnsi="宋体" w:eastAsia="宋体" w:cs="宋体"/>
                <w:color w:val="auto"/>
                <w:spacing w:val="0"/>
                <w:position w:val="0"/>
                <w:sz w:val="24"/>
                <w:szCs w:val="24"/>
                <w:shd w:val="clear" w:fill="auto"/>
              </w:rPr>
            </w:pPr>
            <w:r>
              <w:rPr>
                <w:rFonts w:hint="eastAsia" w:ascii="宋体" w:hAnsi="宋体" w:eastAsia="宋体" w:cs="宋体"/>
                <w:sz w:val="24"/>
                <w:szCs w:val="24"/>
                <w:lang w:val="en-US" w:eastAsia="zh-CN"/>
              </w:rPr>
              <w:t>5.</w:t>
            </w:r>
            <w:r>
              <w:rPr>
                <w:rFonts w:hint="eastAsia" w:ascii="宋体" w:hAnsi="宋体" w:eastAsia="宋体" w:cs="宋体"/>
                <w:sz w:val="24"/>
                <w:szCs w:val="24"/>
              </w:rPr>
              <w:t>承诺保证所供图书100%为正版图书，如发现盗版图书，愿承担全部赔偿责任的得3分，否则不得分。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3" w:hRule="atLeast"/>
          <w:jc w:val="center"/>
        </w:trPr>
        <w:tc>
          <w:tcPr>
            <w:tcW w:w="1225" w:type="dxa"/>
            <w:vMerge w:val="continue"/>
            <w:shd w:val="clear" w:color="000000" w:fill="FFFFFF"/>
            <w:tcMar>
              <w:left w:w="108" w:type="dxa"/>
              <w:right w:w="108" w:type="dxa"/>
            </w:tcMar>
            <w:vAlign w:val="center"/>
          </w:tcPr>
          <w:p>
            <w:pPr>
              <w:keepNext w:val="0"/>
              <w:keepLines w:val="0"/>
              <w:pageBreakBefore w:val="0"/>
              <w:tabs>
                <w:tab w:val="left" w:pos="5130"/>
              </w:tabs>
              <w:kinsoku/>
              <w:wordWrap/>
              <w:overflowPunct/>
              <w:topLinePunct w:val="0"/>
              <w:bidi w:val="0"/>
              <w:adjustRightInd/>
              <w:snapToGrid/>
              <w:spacing w:before="0" w:after="0" w:line="360" w:lineRule="auto"/>
              <w:ind w:left="0" w:right="0" w:firstLine="0"/>
              <w:jc w:val="both"/>
              <w:textAlignment w:val="auto"/>
              <w:rPr>
                <w:rFonts w:hint="eastAsia" w:ascii="宋体" w:hAnsi="宋体" w:eastAsia="宋体" w:cs="宋体"/>
                <w:color w:val="auto"/>
                <w:spacing w:val="0"/>
                <w:position w:val="0"/>
                <w:sz w:val="24"/>
                <w:szCs w:val="24"/>
                <w:shd w:val="clear" w:fill="auto"/>
              </w:rPr>
            </w:pPr>
          </w:p>
        </w:tc>
        <w:tc>
          <w:tcPr>
            <w:tcW w:w="1470" w:type="dxa"/>
            <w:shd w:val="clear" w:color="000000" w:fill="FFFFFF"/>
            <w:tcMar>
              <w:left w:w="108" w:type="dxa"/>
              <w:right w:w="108" w:type="dxa"/>
            </w:tcMar>
            <w:vAlign w:val="center"/>
          </w:tcPr>
          <w:p>
            <w:pPr>
              <w:keepNext w:val="0"/>
              <w:keepLines w:val="0"/>
              <w:pageBreakBefore w:val="0"/>
              <w:widowControl/>
              <w:suppressLineNumbers w:val="0"/>
              <w:kinsoku/>
              <w:wordWrap/>
              <w:overflowPunct/>
              <w:topLinePunct w:val="0"/>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售后服务</w:t>
            </w:r>
          </w:p>
          <w:p>
            <w:pPr>
              <w:keepNext w:val="0"/>
              <w:keepLines w:val="0"/>
              <w:pageBreakBefore w:val="0"/>
              <w:widowControl/>
              <w:suppressLineNumbers w:val="0"/>
              <w:kinsoku/>
              <w:wordWrap/>
              <w:overflowPunct/>
              <w:topLinePunct w:val="0"/>
              <w:bidi w:val="0"/>
              <w:adjustRightInd/>
              <w:snapToGrid/>
              <w:spacing w:line="360" w:lineRule="auto"/>
              <w:jc w:val="center"/>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（12 分）</w:t>
            </w:r>
          </w:p>
          <w:p>
            <w:pPr>
              <w:keepNext w:val="0"/>
              <w:keepLines w:val="0"/>
              <w:pageBreakBefore w:val="0"/>
              <w:tabs>
                <w:tab w:val="left" w:pos="5130"/>
              </w:tabs>
              <w:kinsoku/>
              <w:wordWrap/>
              <w:overflowPunct/>
              <w:topLinePunct w:val="0"/>
              <w:bidi w:val="0"/>
              <w:adjustRightInd/>
              <w:snapToGrid/>
              <w:spacing w:line="360" w:lineRule="auto"/>
              <w:jc w:val="center"/>
              <w:textAlignment w:val="auto"/>
              <w:rPr>
                <w:rFonts w:hint="eastAsia" w:ascii="宋体" w:hAnsi="宋体" w:eastAsia="宋体" w:cs="宋体"/>
                <w:sz w:val="24"/>
                <w:szCs w:val="24"/>
              </w:rPr>
            </w:pPr>
          </w:p>
        </w:tc>
        <w:tc>
          <w:tcPr>
            <w:tcW w:w="5827" w:type="dxa"/>
            <w:gridSpan w:val="2"/>
            <w:shd w:val="clear" w:color="000000" w:fill="FFFFFF"/>
            <w:tcMar>
              <w:left w:w="108" w:type="dxa"/>
              <w:right w:w="108" w:type="dxa"/>
            </w:tcMar>
            <w:vAlign w:val="center"/>
          </w:tcPr>
          <w:p>
            <w:pPr>
              <w:keepNext w:val="0"/>
              <w:keepLines w:val="0"/>
              <w:pageBreakBefore w:val="0"/>
              <w:widowControl/>
              <w:suppressLineNumbers w:val="0"/>
              <w:kinsoku/>
              <w:wordWrap/>
              <w:overflowPunct/>
              <w:topLinePunct w:val="0"/>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1.提供完善的售后服务体系，对产品售后服务有文字承诺，全部满足招标要求的得 6 分，缺项不得分。</w:t>
            </w:r>
          </w:p>
          <w:p>
            <w:pPr>
              <w:keepNext w:val="0"/>
              <w:keepLines w:val="0"/>
              <w:pageBreakBefore w:val="0"/>
              <w:widowControl/>
              <w:suppressLineNumbers w:val="0"/>
              <w:kinsoku/>
              <w:wordWrap/>
              <w:overflowPunct/>
              <w:topLinePunct w:val="0"/>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color w:val="000000"/>
                <w:kern w:val="0"/>
                <w:sz w:val="24"/>
                <w:szCs w:val="24"/>
                <w:lang w:val="en-US" w:eastAsia="zh-CN" w:bidi="ar"/>
              </w:rPr>
              <w:t>2.退换图书制度（需说明接受何种情况的图书免费退换，退换期限不得超过 10 天），全部满足得 6 分，缺项不得分。</w:t>
            </w:r>
          </w:p>
        </w:tc>
      </w:tr>
    </w:tbl>
    <w:p>
      <w:pPr>
        <w:tabs>
          <w:tab w:val="left" w:pos="0"/>
          <w:tab w:val="left" w:pos="993"/>
          <w:tab w:val="left" w:pos="1134"/>
        </w:tabs>
        <w:spacing w:before="0" w:after="0" w:line="240" w:lineRule="auto"/>
        <w:ind w:left="0" w:right="0" w:firstLine="480"/>
        <w:jc w:val="both"/>
        <w:rPr>
          <w:rFonts w:ascii="宋体" w:hAnsi="宋体" w:eastAsia="宋体" w:cs="宋体"/>
          <w:color w:val="auto"/>
          <w:spacing w:val="0"/>
          <w:position w:val="0"/>
          <w:sz w:val="24"/>
          <w:shd w:val="clear" w:fill="auto"/>
        </w:rPr>
      </w:pPr>
    </w:p>
    <w:p>
      <w:pPr>
        <w:spacing w:before="0" w:after="0" w:line="560" w:lineRule="auto"/>
        <w:ind w:left="0" w:right="0" w:firstLine="0"/>
        <w:jc w:val="both"/>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 xml:space="preserve">  最终得分为磋商小组所有成员计分的算术平均值，计算保留小数点两位，小数点后第三位四舍五入。</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22.3磋商小组根据综合评分情况，按照评审得分由高到低顺序推荐成交候选供应商，并编写评审报告。综合得分相同的供应商，报价较低者优先；报价也相同的，由采购人自行确定。</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spacing w:before="0" w:after="0" w:line="560" w:lineRule="auto"/>
        <w:ind w:left="0" w:right="0" w:firstLine="480"/>
        <w:jc w:val="both"/>
        <w:rPr>
          <w:rFonts w:ascii="宋体" w:hAnsi="宋体" w:eastAsia="宋体" w:cs="宋体"/>
          <w:b/>
          <w:color w:val="auto"/>
          <w:spacing w:val="0"/>
          <w:position w:val="0"/>
          <w:sz w:val="24"/>
          <w:shd w:val="clear" w:fill="auto"/>
        </w:rPr>
      </w:pPr>
      <w:r>
        <w:rPr>
          <w:rFonts w:ascii="宋体" w:hAnsi="宋体" w:eastAsia="宋体" w:cs="宋体"/>
          <w:color w:val="auto"/>
          <w:spacing w:val="0"/>
          <w:position w:val="0"/>
          <w:sz w:val="24"/>
          <w:shd w:val="clear" w:fill="auto"/>
        </w:rPr>
        <w:t>22.5若供应商的报价高于项目预算，磋商小组有权根据采购人意见及其实际情况，拒绝该报价。</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22.7在竞争性磋商期间，供应商不得向竞争性磋商小组成员询问其它供应商竞争性磋商情况，不得进行旨在影响成交结果的活动。</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22.8在竞争性磋商期间，采购人将有专门人员与供应商进行联络。</w:t>
      </w:r>
    </w:p>
    <w:p>
      <w:pPr>
        <w:spacing w:before="0" w:after="0" w:line="560" w:lineRule="auto"/>
        <w:ind w:left="0" w:right="0" w:firstLine="482"/>
        <w:jc w:val="both"/>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23.竞争性磋商终止</w:t>
      </w:r>
    </w:p>
    <w:p>
      <w:pPr>
        <w:spacing w:before="0" w:after="0" w:line="560" w:lineRule="auto"/>
        <w:ind w:left="0" w:right="0" w:firstLine="480"/>
        <w:jc w:val="both"/>
        <w:rPr>
          <w:rFonts w:ascii="宋体" w:hAnsi="宋体" w:eastAsia="宋体" w:cs="宋体"/>
          <w:b/>
          <w:color w:val="auto"/>
          <w:spacing w:val="0"/>
          <w:position w:val="0"/>
          <w:sz w:val="24"/>
          <w:shd w:val="clear" w:fill="auto"/>
        </w:rPr>
      </w:pPr>
      <w:r>
        <w:rPr>
          <w:rFonts w:ascii="宋体" w:hAnsi="宋体" w:eastAsia="宋体" w:cs="宋体"/>
          <w:color w:val="auto"/>
          <w:spacing w:val="0"/>
          <w:position w:val="0"/>
          <w:sz w:val="24"/>
          <w:shd w:val="clear" w:fill="auto"/>
        </w:rPr>
        <w:t>23.1出现下列情形之一时，采购人有权宣布竞争性磋商终止，并将理由通知所有供应商：</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（1）因情况变化，不再符合竞争性磋商适用情形的；</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（2）出现影响采购公正的违法、违规行为的；</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（3）在采购过程中符合磋商文件要求的供应商不足3家的；</w:t>
      </w:r>
    </w:p>
    <w:p>
      <w:pPr>
        <w:spacing w:before="0" w:after="0" w:line="560" w:lineRule="auto"/>
        <w:ind w:left="0" w:right="0" w:firstLine="480"/>
        <w:jc w:val="both"/>
        <w:rPr>
          <w:rFonts w:ascii="宋体" w:hAnsi="宋体" w:eastAsia="宋体" w:cs="宋体"/>
          <w:b/>
          <w:color w:val="auto"/>
          <w:spacing w:val="0"/>
          <w:position w:val="0"/>
          <w:sz w:val="24"/>
          <w:shd w:val="clear" w:fill="auto"/>
        </w:rPr>
      </w:pPr>
      <w:r>
        <w:rPr>
          <w:rFonts w:ascii="宋体" w:hAnsi="宋体" w:eastAsia="宋体" w:cs="宋体"/>
          <w:color w:val="auto"/>
          <w:spacing w:val="0"/>
          <w:position w:val="0"/>
          <w:sz w:val="24"/>
          <w:shd w:val="clear" w:fill="auto"/>
        </w:rPr>
        <w:t>（4）在采购活动中因重大变故，采购任务取消的；</w:t>
      </w:r>
    </w:p>
    <w:p>
      <w:pPr>
        <w:spacing w:before="0" w:after="0" w:line="720" w:lineRule="auto"/>
        <w:ind w:left="0" w:right="0" w:firstLine="0"/>
        <w:jc w:val="center"/>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七、成交通知</w:t>
      </w:r>
    </w:p>
    <w:p>
      <w:pPr>
        <w:spacing w:before="0" w:after="0" w:line="560" w:lineRule="auto"/>
        <w:ind w:left="0" w:right="0" w:firstLine="482"/>
        <w:jc w:val="both"/>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24.成交通知</w:t>
      </w:r>
    </w:p>
    <w:p>
      <w:pPr>
        <w:tabs>
          <w:tab w:val="left" w:pos="1800"/>
        </w:tabs>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24.1在发出成交公告后请采购人、中标人登录周口市公共资源交易中心网（http://jyzx.zhoukou.gov.cn）自行下载成交通知书，成交通知书将作为签订合同的依据。</w:t>
      </w:r>
    </w:p>
    <w:p>
      <w:pPr>
        <w:tabs>
          <w:tab w:val="left" w:pos="1800"/>
        </w:tabs>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24.2成交通知书对采购人和成交供应商具有同等法律效力。成交通知书发出后，采购人改变成交结果，或者成交供应商放弃成交，应当承担相应的法律责任。</w:t>
      </w:r>
    </w:p>
    <w:p>
      <w:pPr>
        <w:spacing w:before="0" w:after="0" w:line="720"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b/>
          <w:color w:val="auto"/>
          <w:spacing w:val="0"/>
          <w:position w:val="0"/>
          <w:sz w:val="24"/>
          <w:shd w:val="clear" w:fill="auto"/>
        </w:rPr>
        <w:t>八、合同授予</w:t>
      </w:r>
    </w:p>
    <w:p>
      <w:pPr>
        <w:tabs>
          <w:tab w:val="left" w:pos="1620"/>
        </w:tabs>
        <w:spacing w:before="0" w:after="0" w:line="560" w:lineRule="auto"/>
        <w:ind w:left="0" w:right="0" w:firstLine="482"/>
        <w:jc w:val="both"/>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25.签订合同及合同的执行</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25.1采购人、成交供应商按照竞争性磋商文件确定的合同文本签订政府采购合同。</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25.2采购人不得向成交供应商提出超过竞争性磋商文件以外的任何要求作为签订合同的条件，不得与成交供应商订立背离竞争性磋商文件确定的合同文本协议。</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pPr>
        <w:spacing w:before="0" w:after="0" w:line="720" w:lineRule="auto"/>
        <w:ind w:left="0" w:right="0" w:firstLine="0"/>
        <w:jc w:val="center"/>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九、质疑处理</w:t>
      </w:r>
    </w:p>
    <w:p>
      <w:pPr>
        <w:spacing w:before="0" w:after="0" w:line="560" w:lineRule="auto"/>
        <w:ind w:left="0" w:right="0" w:firstLine="482"/>
        <w:jc w:val="both"/>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26.质疑程序及处理</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26.1供应商认为采购过程、成交结果使自己的合法权益受到损害的，可以在知道或应当知道自己的权益受到损害之日起7个工作日内，由投标人授权代表（或法人代表）按照相关规定，向采购人提出质疑，逾期不予受理。</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26.2采购人在收到供应商的书面质疑后七个工作日内做出答复，并以书面形式通知质疑供应商和其他供应商，但答复内容不得涉及商业秘密。</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26.3质疑供应商行使质疑权时，必须遵守“实事求是”和“谨慎性”原则，承担使用虚假材料或恶意方式质疑的法律责任，采购人将遵循“谁过错谁负担”的原则，由过错方提交相关的调查论证费用。</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pPr>
        <w:spacing w:before="0" w:after="0" w:line="560" w:lineRule="auto"/>
        <w:ind w:left="0" w:right="0" w:firstLine="0"/>
        <w:jc w:val="both"/>
        <w:rPr>
          <w:rFonts w:ascii="宋体" w:hAnsi="宋体" w:eastAsia="宋体" w:cs="宋体"/>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0"/>
        <w:jc w:val="center"/>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第三章 采购项目内容及要求</w:t>
      </w:r>
    </w:p>
    <w:p>
      <w:pPr>
        <w:numPr>
          <w:ilvl w:val="0"/>
          <w:numId w:val="0"/>
        </w:numPr>
        <w:spacing w:before="0" w:after="0" w:line="480" w:lineRule="auto"/>
        <w:ind w:left="350" w:leftChars="0" w:right="0" w:rightChars="0"/>
        <w:jc w:val="both"/>
        <w:rPr>
          <w:lang w:val="zh-CN"/>
        </w:rPr>
      </w:pPr>
      <w:r>
        <w:rPr>
          <w:rFonts w:hint="eastAsia"/>
          <w:b/>
          <w:sz w:val="24"/>
          <w:lang w:val="zh-CN"/>
        </w:rPr>
        <w:t>1.</w:t>
      </w:r>
      <w:r>
        <w:rPr>
          <w:b/>
          <w:sz w:val="24"/>
          <w:lang w:val="zh-CN"/>
        </w:rPr>
        <w:t xml:space="preserve"> </w:t>
      </w:r>
      <w:r>
        <w:rPr>
          <w:rFonts w:hint="eastAsia"/>
          <w:b/>
          <w:sz w:val="24"/>
          <w:lang w:val="zh-CN"/>
        </w:rPr>
        <w:t>采购内容：</w:t>
      </w:r>
      <w:r>
        <w:rPr>
          <w:b/>
          <w:sz w:val="24"/>
        </w:rPr>
        <w:t xml:space="preserve"> </w:t>
      </w:r>
      <w:r>
        <w:rPr>
          <w:rFonts w:hint="eastAsia"/>
          <w:b/>
          <w:sz w:val="24"/>
          <w:lang w:val="zh-CN"/>
        </w:rPr>
        <w:t>202</w:t>
      </w:r>
      <w:r>
        <w:rPr>
          <w:rFonts w:hint="eastAsia"/>
          <w:b/>
          <w:sz w:val="24"/>
          <w:lang w:val="en-US" w:eastAsia="zh-CN"/>
        </w:rPr>
        <w:t>3</w:t>
      </w:r>
      <w:r>
        <w:rPr>
          <w:rFonts w:hint="eastAsia"/>
          <w:b/>
          <w:sz w:val="24"/>
          <w:lang w:val="zh-CN"/>
        </w:rPr>
        <w:t>年农家书屋补充更新出版物目录</w:t>
      </w:r>
    </w:p>
    <w:p>
      <w:pPr>
        <w:spacing w:before="0" w:after="0" w:line="240" w:lineRule="auto"/>
        <w:ind w:right="0"/>
        <w:jc w:val="left"/>
        <w:rPr>
          <w:rFonts w:ascii="宋体" w:hAnsi="宋体" w:eastAsia="宋体" w:cs="宋体"/>
          <w:color w:val="auto"/>
          <w:spacing w:val="0"/>
          <w:position w:val="0"/>
          <w:sz w:val="24"/>
          <w:shd w:val="clear" w:fill="auto"/>
        </w:rPr>
      </w:pPr>
    </w:p>
    <w:tbl>
      <w:tblPr>
        <w:tblStyle w:val="16"/>
        <w:tblW w:w="893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5"/>
        <w:gridCol w:w="24"/>
        <w:gridCol w:w="1548"/>
        <w:gridCol w:w="3766"/>
        <w:gridCol w:w="1359"/>
        <w:gridCol w:w="754"/>
        <w:gridCol w:w="444"/>
        <w:gridCol w:w="5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8934" w:type="dxa"/>
            <w:gridSpan w:val="8"/>
            <w:vAlign w:val="top"/>
          </w:tcPr>
          <w:p>
            <w:pPr>
              <w:pStyle w:val="15"/>
              <w:spacing w:before="171" w:line="219" w:lineRule="auto"/>
              <w:ind w:left="2712"/>
            </w:pPr>
            <w:r>
              <w:t>2023年农家书屋补充更新出版物目录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8934" w:type="dxa"/>
            <w:gridSpan w:val="8"/>
            <w:vAlign w:val="top"/>
          </w:tcPr>
          <w:p>
            <w:pPr>
              <w:pStyle w:val="15"/>
              <w:spacing w:before="29" w:line="182" w:lineRule="auto"/>
              <w:ind w:left="3652"/>
            </w:pPr>
            <w:r>
              <w:rPr>
                <w:spacing w:val="-1"/>
              </w:rPr>
              <w:t>一、科技类(8种)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trPr>
        <w:tc>
          <w:tcPr>
            <w:tcW w:w="505" w:type="dxa"/>
            <w:vAlign w:val="center"/>
          </w:tcPr>
          <w:p>
            <w:pPr>
              <w:pStyle w:val="15"/>
              <w:spacing w:before="26" w:line="196" w:lineRule="auto"/>
              <w:ind w:left="148"/>
              <w:jc w:val="center"/>
            </w:pPr>
            <w:r>
              <w:t>序</w:t>
            </w:r>
          </w:p>
        </w:tc>
        <w:tc>
          <w:tcPr>
            <w:tcW w:w="1572" w:type="dxa"/>
            <w:gridSpan w:val="2"/>
            <w:vAlign w:val="center"/>
          </w:tcPr>
          <w:p>
            <w:pPr>
              <w:pStyle w:val="15"/>
              <w:spacing w:before="35" w:line="188" w:lineRule="auto"/>
              <w:ind w:left="244"/>
              <w:jc w:val="center"/>
            </w:pPr>
            <w:r>
              <w:rPr>
                <w:spacing w:val="-2"/>
              </w:rPr>
              <w:t>书号(ISBN)</w:t>
            </w:r>
          </w:p>
        </w:tc>
        <w:tc>
          <w:tcPr>
            <w:tcW w:w="3766" w:type="dxa"/>
            <w:vAlign w:val="center"/>
          </w:tcPr>
          <w:p>
            <w:pPr>
              <w:pStyle w:val="15"/>
              <w:spacing w:before="35" w:line="188" w:lineRule="auto"/>
              <w:ind w:left="1859"/>
              <w:jc w:val="both"/>
            </w:pPr>
            <w:r>
              <w:rPr>
                <w:spacing w:val="-6"/>
              </w:rPr>
              <w:t>书名</w:t>
            </w:r>
          </w:p>
        </w:tc>
        <w:tc>
          <w:tcPr>
            <w:tcW w:w="1359" w:type="dxa"/>
            <w:vAlign w:val="center"/>
          </w:tcPr>
          <w:p>
            <w:pPr>
              <w:pStyle w:val="15"/>
              <w:spacing w:before="35" w:line="188" w:lineRule="auto"/>
              <w:ind w:left="88"/>
              <w:jc w:val="center"/>
            </w:pPr>
            <w:r>
              <w:rPr>
                <w:spacing w:val="-7"/>
              </w:rPr>
              <w:t>出版单位</w:t>
            </w:r>
          </w:p>
        </w:tc>
        <w:tc>
          <w:tcPr>
            <w:tcW w:w="754" w:type="dxa"/>
            <w:vAlign w:val="center"/>
          </w:tcPr>
          <w:p>
            <w:pPr>
              <w:pStyle w:val="15"/>
              <w:spacing w:before="26" w:line="180" w:lineRule="auto"/>
              <w:ind w:left="152"/>
              <w:jc w:val="center"/>
              <w:rPr>
                <w:sz w:val="24"/>
                <w:szCs w:val="24"/>
              </w:rPr>
            </w:pPr>
            <w:r>
              <w:rPr>
                <w:spacing w:val="-15"/>
                <w:sz w:val="24"/>
                <w:szCs w:val="24"/>
              </w:rPr>
              <w:t>印张</w:t>
            </w:r>
          </w:p>
        </w:tc>
        <w:tc>
          <w:tcPr>
            <w:tcW w:w="444" w:type="dxa"/>
            <w:vAlign w:val="center"/>
          </w:tcPr>
          <w:p>
            <w:pPr>
              <w:pStyle w:val="15"/>
              <w:spacing w:before="26" w:line="196" w:lineRule="auto"/>
              <w:ind w:left="148"/>
              <w:jc w:val="center"/>
              <w:rPr>
                <w:rFonts w:hint="eastAsia" w:eastAsia="宋体"/>
                <w:lang w:val="en-US" w:eastAsia="zh-CN"/>
              </w:rPr>
            </w:pPr>
            <w:r>
              <w:t>单</w:t>
            </w:r>
            <w:r>
              <w:rPr>
                <w:rFonts w:hint="eastAsia"/>
                <w:lang w:val="en-US" w:eastAsia="zh-CN"/>
              </w:rPr>
              <w:t>位</w:t>
            </w:r>
          </w:p>
        </w:tc>
        <w:tc>
          <w:tcPr>
            <w:tcW w:w="534" w:type="dxa"/>
            <w:vAlign w:val="center"/>
          </w:tcPr>
          <w:p>
            <w:pPr>
              <w:pStyle w:val="15"/>
              <w:spacing w:before="35" w:line="188" w:lineRule="auto"/>
              <w:ind w:left="62"/>
              <w:jc w:val="center"/>
            </w:pPr>
            <w:r>
              <w:rPr>
                <w:spacing w:val="-6"/>
              </w:rPr>
              <w:t>副本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8" w:hRule="atLeast"/>
        </w:trPr>
        <w:tc>
          <w:tcPr>
            <w:tcW w:w="505" w:type="dxa"/>
            <w:vAlign w:val="top"/>
          </w:tcPr>
          <w:p>
            <w:pPr>
              <w:spacing w:line="258" w:lineRule="auto"/>
              <w:rPr>
                <w:rFonts w:ascii="Arial"/>
                <w:sz w:val="21"/>
              </w:rPr>
            </w:pPr>
          </w:p>
          <w:p>
            <w:pPr>
              <w:pStyle w:val="15"/>
              <w:spacing w:before="71" w:line="184" w:lineRule="auto"/>
              <w:ind w:left="223"/>
            </w:pPr>
            <w:r>
              <w:t>1</w:t>
            </w:r>
          </w:p>
        </w:tc>
        <w:tc>
          <w:tcPr>
            <w:tcW w:w="1572" w:type="dxa"/>
            <w:gridSpan w:val="2"/>
            <w:vAlign w:val="top"/>
          </w:tcPr>
          <w:p>
            <w:pPr>
              <w:spacing w:line="259" w:lineRule="auto"/>
              <w:rPr>
                <w:rFonts w:ascii="Arial"/>
                <w:sz w:val="21"/>
              </w:rPr>
            </w:pPr>
          </w:p>
          <w:p>
            <w:pPr>
              <w:pStyle w:val="15"/>
              <w:spacing w:before="71" w:line="183" w:lineRule="auto"/>
              <w:ind w:left="77"/>
            </w:pPr>
            <w:r>
              <w:rPr>
                <w:spacing w:val="-1"/>
              </w:rPr>
              <w:t>9787570623754</w:t>
            </w:r>
          </w:p>
        </w:tc>
        <w:tc>
          <w:tcPr>
            <w:tcW w:w="3766" w:type="dxa"/>
            <w:vAlign w:val="top"/>
          </w:tcPr>
          <w:p>
            <w:pPr>
              <w:pStyle w:val="15"/>
              <w:spacing w:before="298" w:line="219" w:lineRule="auto"/>
              <w:ind w:left="1304"/>
            </w:pPr>
            <w:r>
              <w:rPr>
                <w:spacing w:val="-1"/>
              </w:rPr>
              <w:t>现代种植新技术</w:t>
            </w:r>
          </w:p>
        </w:tc>
        <w:tc>
          <w:tcPr>
            <w:tcW w:w="1359" w:type="dxa"/>
            <w:vAlign w:val="top"/>
          </w:tcPr>
          <w:p>
            <w:pPr>
              <w:pStyle w:val="15"/>
              <w:spacing w:before="26" w:line="219" w:lineRule="auto"/>
              <w:ind w:left="68"/>
            </w:pPr>
            <w:r>
              <w:rPr>
                <w:spacing w:val="-2"/>
              </w:rPr>
              <w:t>湖北科学技术出版</w:t>
            </w:r>
            <w:r>
              <w:t>社</w:t>
            </w:r>
          </w:p>
        </w:tc>
        <w:tc>
          <w:tcPr>
            <w:tcW w:w="754" w:type="dxa"/>
            <w:vAlign w:val="top"/>
          </w:tcPr>
          <w:p>
            <w:pPr>
              <w:spacing w:line="258" w:lineRule="auto"/>
              <w:rPr>
                <w:rFonts w:ascii="Arial"/>
                <w:sz w:val="21"/>
              </w:rPr>
            </w:pPr>
          </w:p>
          <w:p>
            <w:pPr>
              <w:pStyle w:val="15"/>
              <w:spacing w:before="71" w:line="184" w:lineRule="auto"/>
              <w:ind w:left="115"/>
            </w:pPr>
            <w:r>
              <w:rPr>
                <w:spacing w:val="-5"/>
              </w:rPr>
              <w:t>12.25</w:t>
            </w:r>
          </w:p>
        </w:tc>
        <w:tc>
          <w:tcPr>
            <w:tcW w:w="444" w:type="dxa"/>
            <w:vAlign w:val="top"/>
          </w:tcPr>
          <w:p>
            <w:pPr>
              <w:pStyle w:val="15"/>
              <w:spacing w:before="297" w:line="221" w:lineRule="auto"/>
              <w:ind w:left="147"/>
            </w:pPr>
            <w:r>
              <w:t>册</w:t>
            </w:r>
          </w:p>
        </w:tc>
        <w:tc>
          <w:tcPr>
            <w:tcW w:w="534" w:type="dxa"/>
            <w:vAlign w:val="top"/>
          </w:tcPr>
          <w:p>
            <w:pPr>
              <w:spacing w:line="259" w:lineRule="auto"/>
              <w:rPr>
                <w:rFonts w:ascii="Arial"/>
                <w:sz w:val="21"/>
              </w:rPr>
            </w:pPr>
          </w:p>
          <w:p>
            <w:pPr>
              <w:pStyle w:val="15"/>
              <w:spacing w:before="7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199" w:line="183" w:lineRule="auto"/>
              <w:ind w:left="209"/>
            </w:pPr>
            <w:r>
              <w:t>2</w:t>
            </w:r>
          </w:p>
        </w:tc>
        <w:tc>
          <w:tcPr>
            <w:tcW w:w="1572" w:type="dxa"/>
            <w:gridSpan w:val="2"/>
            <w:vAlign w:val="top"/>
          </w:tcPr>
          <w:p>
            <w:pPr>
              <w:pStyle w:val="15"/>
              <w:spacing w:before="199" w:line="183" w:lineRule="auto"/>
              <w:ind w:left="77"/>
            </w:pPr>
            <w:r>
              <w:rPr>
                <w:spacing w:val="-1"/>
              </w:rPr>
              <w:t>9787550929395</w:t>
            </w:r>
          </w:p>
        </w:tc>
        <w:tc>
          <w:tcPr>
            <w:tcW w:w="3766" w:type="dxa"/>
            <w:vAlign w:val="top"/>
          </w:tcPr>
          <w:p>
            <w:pPr>
              <w:pStyle w:val="15"/>
              <w:spacing w:before="165" w:line="219" w:lineRule="auto"/>
              <w:ind w:left="972"/>
            </w:pPr>
            <w:r>
              <w:t>节约用水教育知识读物</w:t>
            </w:r>
          </w:p>
        </w:tc>
        <w:tc>
          <w:tcPr>
            <w:tcW w:w="1359" w:type="dxa"/>
            <w:vAlign w:val="top"/>
          </w:tcPr>
          <w:p>
            <w:pPr>
              <w:pStyle w:val="15"/>
              <w:spacing w:before="30" w:line="204" w:lineRule="auto"/>
              <w:ind w:left="195" w:right="33" w:hanging="127"/>
            </w:pPr>
            <w:r>
              <w:rPr>
                <w:spacing w:val="-2"/>
              </w:rPr>
              <w:t>黄河水利</w:t>
            </w:r>
            <w:r>
              <w:rPr>
                <w:spacing w:val="-9"/>
              </w:rPr>
              <w:t>出版社</w:t>
            </w:r>
          </w:p>
        </w:tc>
        <w:tc>
          <w:tcPr>
            <w:tcW w:w="754" w:type="dxa"/>
            <w:vAlign w:val="top"/>
          </w:tcPr>
          <w:p>
            <w:pPr>
              <w:pStyle w:val="15"/>
              <w:spacing w:before="199" w:line="183" w:lineRule="auto"/>
              <w:ind w:left="321"/>
            </w:pPr>
            <w:r>
              <w:t>9</w:t>
            </w:r>
          </w:p>
        </w:tc>
        <w:tc>
          <w:tcPr>
            <w:tcW w:w="444" w:type="dxa"/>
            <w:vAlign w:val="top"/>
          </w:tcPr>
          <w:p>
            <w:pPr>
              <w:pStyle w:val="15"/>
              <w:spacing w:before="164" w:line="221" w:lineRule="auto"/>
              <w:ind w:left="147"/>
            </w:pPr>
            <w:r>
              <w:t>册</w:t>
            </w:r>
          </w:p>
        </w:tc>
        <w:tc>
          <w:tcPr>
            <w:tcW w:w="534" w:type="dxa"/>
            <w:vAlign w:val="top"/>
          </w:tcPr>
          <w:p>
            <w:pPr>
              <w:pStyle w:val="15"/>
              <w:spacing w:before="199"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199" w:line="183" w:lineRule="auto"/>
              <w:ind w:left="211"/>
            </w:pPr>
            <w:r>
              <w:t>3</w:t>
            </w:r>
          </w:p>
        </w:tc>
        <w:tc>
          <w:tcPr>
            <w:tcW w:w="1572" w:type="dxa"/>
            <w:gridSpan w:val="2"/>
            <w:vAlign w:val="top"/>
          </w:tcPr>
          <w:p>
            <w:pPr>
              <w:pStyle w:val="15"/>
              <w:spacing w:before="199" w:line="183" w:lineRule="auto"/>
              <w:ind w:left="77"/>
            </w:pPr>
            <w:r>
              <w:rPr>
                <w:spacing w:val="-1"/>
              </w:rPr>
              <w:t>9787558744839</w:t>
            </w:r>
          </w:p>
        </w:tc>
        <w:tc>
          <w:tcPr>
            <w:tcW w:w="3766" w:type="dxa"/>
            <w:vAlign w:val="top"/>
          </w:tcPr>
          <w:p>
            <w:pPr>
              <w:pStyle w:val="15"/>
              <w:spacing w:before="164" w:line="220" w:lineRule="auto"/>
              <w:ind w:left="1412"/>
            </w:pPr>
            <w:r>
              <w:rPr>
                <w:spacing w:val="-1"/>
              </w:rPr>
              <w:t>低碳生活规程</w:t>
            </w:r>
          </w:p>
        </w:tc>
        <w:tc>
          <w:tcPr>
            <w:tcW w:w="1359" w:type="dxa"/>
            <w:vAlign w:val="top"/>
          </w:tcPr>
          <w:p>
            <w:pPr>
              <w:pStyle w:val="15"/>
              <w:spacing w:before="28" w:line="205" w:lineRule="auto"/>
              <w:ind w:left="195" w:right="33" w:hanging="120"/>
            </w:pPr>
            <w:r>
              <w:rPr>
                <w:spacing w:val="-3"/>
              </w:rPr>
              <w:t>云南科技</w:t>
            </w:r>
            <w:r>
              <w:rPr>
                <w:spacing w:val="-9"/>
              </w:rPr>
              <w:t>出版社</w:t>
            </w:r>
          </w:p>
        </w:tc>
        <w:tc>
          <w:tcPr>
            <w:tcW w:w="754" w:type="dxa"/>
            <w:vAlign w:val="top"/>
          </w:tcPr>
          <w:p>
            <w:pPr>
              <w:pStyle w:val="15"/>
              <w:spacing w:before="200" w:line="182" w:lineRule="auto"/>
              <w:ind w:left="325"/>
            </w:pPr>
            <w:r>
              <w:t>7</w:t>
            </w:r>
          </w:p>
        </w:tc>
        <w:tc>
          <w:tcPr>
            <w:tcW w:w="444" w:type="dxa"/>
            <w:vAlign w:val="top"/>
          </w:tcPr>
          <w:p>
            <w:pPr>
              <w:pStyle w:val="15"/>
              <w:spacing w:before="164" w:line="221" w:lineRule="auto"/>
              <w:ind w:left="147"/>
            </w:pPr>
            <w:r>
              <w:t>册</w:t>
            </w:r>
          </w:p>
        </w:tc>
        <w:tc>
          <w:tcPr>
            <w:tcW w:w="534" w:type="dxa"/>
            <w:vAlign w:val="top"/>
          </w:tcPr>
          <w:p>
            <w:pPr>
              <w:pStyle w:val="15"/>
              <w:spacing w:before="199"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7" w:hRule="atLeast"/>
        </w:trPr>
        <w:tc>
          <w:tcPr>
            <w:tcW w:w="505" w:type="dxa"/>
            <w:vAlign w:val="top"/>
          </w:tcPr>
          <w:p>
            <w:pPr>
              <w:pStyle w:val="15"/>
              <w:spacing w:before="199" w:line="183" w:lineRule="auto"/>
              <w:ind w:left="206"/>
            </w:pPr>
            <w:r>
              <w:t>4</w:t>
            </w:r>
          </w:p>
        </w:tc>
        <w:tc>
          <w:tcPr>
            <w:tcW w:w="1572" w:type="dxa"/>
            <w:gridSpan w:val="2"/>
            <w:vAlign w:val="top"/>
          </w:tcPr>
          <w:p>
            <w:pPr>
              <w:pStyle w:val="15"/>
              <w:spacing w:before="198" w:line="184" w:lineRule="auto"/>
              <w:ind w:left="77"/>
            </w:pPr>
            <w:r>
              <w:rPr>
                <w:spacing w:val="-1"/>
              </w:rPr>
              <w:t>9787558741388</w:t>
            </w:r>
          </w:p>
        </w:tc>
        <w:tc>
          <w:tcPr>
            <w:tcW w:w="3766" w:type="dxa"/>
            <w:vAlign w:val="top"/>
          </w:tcPr>
          <w:p>
            <w:pPr>
              <w:pStyle w:val="15"/>
              <w:spacing w:before="164" w:line="220" w:lineRule="auto"/>
              <w:ind w:left="1082"/>
            </w:pPr>
            <w:r>
              <w:rPr>
                <w:spacing w:val="-1"/>
              </w:rPr>
              <w:t>农作物种子知识问答</w:t>
            </w:r>
          </w:p>
        </w:tc>
        <w:tc>
          <w:tcPr>
            <w:tcW w:w="1359" w:type="dxa"/>
            <w:vAlign w:val="top"/>
          </w:tcPr>
          <w:p>
            <w:pPr>
              <w:pStyle w:val="15"/>
              <w:spacing w:before="30" w:line="204" w:lineRule="auto"/>
              <w:ind w:left="195" w:right="33" w:hanging="120"/>
            </w:pPr>
            <w:r>
              <w:rPr>
                <w:spacing w:val="-3"/>
              </w:rPr>
              <w:t>云南科技</w:t>
            </w:r>
            <w:r>
              <w:rPr>
                <w:spacing w:val="-9"/>
              </w:rPr>
              <w:t>出版社</w:t>
            </w:r>
          </w:p>
        </w:tc>
        <w:tc>
          <w:tcPr>
            <w:tcW w:w="754" w:type="dxa"/>
            <w:vAlign w:val="top"/>
          </w:tcPr>
          <w:p>
            <w:pPr>
              <w:pStyle w:val="15"/>
              <w:spacing w:before="198" w:line="184" w:lineRule="auto"/>
              <w:ind w:left="115"/>
            </w:pPr>
            <w:r>
              <w:rPr>
                <w:spacing w:val="-5"/>
              </w:rPr>
              <w:t>16.75</w:t>
            </w:r>
          </w:p>
        </w:tc>
        <w:tc>
          <w:tcPr>
            <w:tcW w:w="444" w:type="dxa"/>
            <w:vAlign w:val="top"/>
          </w:tcPr>
          <w:p>
            <w:pPr>
              <w:pStyle w:val="15"/>
              <w:spacing w:before="164" w:line="221" w:lineRule="auto"/>
              <w:ind w:left="147"/>
            </w:pPr>
            <w:r>
              <w:t>册</w:t>
            </w:r>
          </w:p>
        </w:tc>
        <w:tc>
          <w:tcPr>
            <w:tcW w:w="534" w:type="dxa"/>
            <w:vAlign w:val="top"/>
          </w:tcPr>
          <w:p>
            <w:pPr>
              <w:pStyle w:val="15"/>
              <w:spacing w:before="199"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8" w:hRule="atLeast"/>
        </w:trPr>
        <w:tc>
          <w:tcPr>
            <w:tcW w:w="505" w:type="dxa"/>
            <w:vAlign w:val="top"/>
          </w:tcPr>
          <w:p>
            <w:pPr>
              <w:spacing w:line="262" w:lineRule="auto"/>
              <w:rPr>
                <w:rFonts w:ascii="Arial"/>
                <w:sz w:val="21"/>
              </w:rPr>
            </w:pPr>
          </w:p>
          <w:p>
            <w:pPr>
              <w:pStyle w:val="15"/>
              <w:spacing w:before="71" w:line="182" w:lineRule="auto"/>
              <w:ind w:left="211"/>
            </w:pPr>
            <w:r>
              <w:t>5</w:t>
            </w:r>
          </w:p>
        </w:tc>
        <w:tc>
          <w:tcPr>
            <w:tcW w:w="1572" w:type="dxa"/>
            <w:gridSpan w:val="2"/>
            <w:vAlign w:val="top"/>
          </w:tcPr>
          <w:p>
            <w:pPr>
              <w:spacing w:line="260" w:lineRule="auto"/>
              <w:rPr>
                <w:rFonts w:ascii="Arial"/>
                <w:sz w:val="21"/>
              </w:rPr>
            </w:pPr>
          </w:p>
          <w:p>
            <w:pPr>
              <w:pStyle w:val="15"/>
              <w:spacing w:before="71" w:line="184" w:lineRule="auto"/>
              <w:ind w:left="77"/>
            </w:pPr>
            <w:r>
              <w:rPr>
                <w:spacing w:val="-1"/>
              </w:rPr>
              <w:t>9787542876140</w:t>
            </w:r>
          </w:p>
        </w:tc>
        <w:tc>
          <w:tcPr>
            <w:tcW w:w="3766" w:type="dxa"/>
            <w:vAlign w:val="top"/>
          </w:tcPr>
          <w:p>
            <w:pPr>
              <w:pStyle w:val="15"/>
              <w:spacing w:before="299" w:line="219" w:lineRule="auto"/>
              <w:ind w:left="1085"/>
            </w:pPr>
            <w:r>
              <w:rPr>
                <w:spacing w:val="-1"/>
              </w:rPr>
              <w:t>★成语里的中华科技</w:t>
            </w:r>
          </w:p>
        </w:tc>
        <w:tc>
          <w:tcPr>
            <w:tcW w:w="1359" w:type="dxa"/>
            <w:vAlign w:val="top"/>
          </w:tcPr>
          <w:p>
            <w:pPr>
              <w:pStyle w:val="15"/>
              <w:spacing w:before="28" w:line="219" w:lineRule="auto"/>
              <w:ind w:left="70"/>
            </w:pPr>
            <w:r>
              <w:rPr>
                <w:spacing w:val="-2"/>
              </w:rPr>
              <w:t>上海科技</w:t>
            </w:r>
            <w:r>
              <w:rPr>
                <w:spacing w:val="-3"/>
              </w:rPr>
              <w:t>教育出版</w:t>
            </w:r>
            <w:r>
              <w:t>社</w:t>
            </w:r>
          </w:p>
        </w:tc>
        <w:tc>
          <w:tcPr>
            <w:tcW w:w="754" w:type="dxa"/>
            <w:vAlign w:val="top"/>
          </w:tcPr>
          <w:p>
            <w:pPr>
              <w:spacing w:line="260" w:lineRule="auto"/>
              <w:rPr>
                <w:rFonts w:ascii="Arial"/>
                <w:sz w:val="21"/>
              </w:rPr>
            </w:pPr>
          </w:p>
          <w:p>
            <w:pPr>
              <w:pStyle w:val="15"/>
              <w:spacing w:before="71" w:line="184" w:lineRule="auto"/>
              <w:ind w:left="281"/>
            </w:pPr>
            <w:r>
              <w:rPr>
                <w:spacing w:val="-13"/>
              </w:rPr>
              <w:t>11</w:t>
            </w:r>
          </w:p>
        </w:tc>
        <w:tc>
          <w:tcPr>
            <w:tcW w:w="444" w:type="dxa"/>
            <w:vAlign w:val="top"/>
          </w:tcPr>
          <w:p>
            <w:pPr>
              <w:pStyle w:val="15"/>
              <w:spacing w:before="299" w:line="221" w:lineRule="auto"/>
              <w:ind w:left="147"/>
            </w:pPr>
            <w:r>
              <w:t>册</w:t>
            </w:r>
          </w:p>
        </w:tc>
        <w:tc>
          <w:tcPr>
            <w:tcW w:w="534" w:type="dxa"/>
            <w:vAlign w:val="top"/>
          </w:tcPr>
          <w:p>
            <w:pPr>
              <w:spacing w:line="261" w:lineRule="auto"/>
              <w:rPr>
                <w:rFonts w:ascii="Arial"/>
                <w:sz w:val="21"/>
              </w:rPr>
            </w:pPr>
          </w:p>
          <w:p>
            <w:pPr>
              <w:pStyle w:val="15"/>
              <w:spacing w:before="7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7" w:hRule="atLeast"/>
        </w:trPr>
        <w:tc>
          <w:tcPr>
            <w:tcW w:w="505" w:type="dxa"/>
            <w:vAlign w:val="top"/>
          </w:tcPr>
          <w:p>
            <w:pPr>
              <w:spacing w:line="262" w:lineRule="auto"/>
              <w:rPr>
                <w:rFonts w:ascii="Arial"/>
                <w:sz w:val="21"/>
              </w:rPr>
            </w:pPr>
          </w:p>
          <w:p>
            <w:pPr>
              <w:pStyle w:val="15"/>
              <w:spacing w:before="71" w:line="183" w:lineRule="auto"/>
              <w:ind w:left="208"/>
            </w:pPr>
            <w:r>
              <w:t>6</w:t>
            </w:r>
          </w:p>
        </w:tc>
        <w:tc>
          <w:tcPr>
            <w:tcW w:w="1572" w:type="dxa"/>
            <w:gridSpan w:val="2"/>
            <w:vAlign w:val="top"/>
          </w:tcPr>
          <w:p>
            <w:pPr>
              <w:spacing w:line="262" w:lineRule="auto"/>
              <w:rPr>
                <w:rFonts w:ascii="Arial"/>
                <w:sz w:val="21"/>
              </w:rPr>
            </w:pPr>
          </w:p>
          <w:p>
            <w:pPr>
              <w:pStyle w:val="15"/>
              <w:spacing w:before="71" w:line="183" w:lineRule="auto"/>
              <w:ind w:left="77"/>
            </w:pPr>
            <w:r>
              <w:rPr>
                <w:spacing w:val="-1"/>
              </w:rPr>
              <w:t>9787542876355</w:t>
            </w:r>
          </w:p>
        </w:tc>
        <w:tc>
          <w:tcPr>
            <w:tcW w:w="3766" w:type="dxa"/>
            <w:vAlign w:val="top"/>
          </w:tcPr>
          <w:p>
            <w:pPr>
              <w:pStyle w:val="15"/>
              <w:spacing w:before="300" w:line="219" w:lineRule="auto"/>
              <w:ind w:left="1193"/>
            </w:pPr>
            <w:r>
              <w:rPr>
                <w:spacing w:val="-1"/>
              </w:rPr>
              <w:t>汉字里的中华科技</w:t>
            </w:r>
          </w:p>
        </w:tc>
        <w:tc>
          <w:tcPr>
            <w:tcW w:w="1359" w:type="dxa"/>
            <w:vAlign w:val="top"/>
          </w:tcPr>
          <w:p>
            <w:pPr>
              <w:pStyle w:val="15"/>
              <w:spacing w:before="31" w:line="219" w:lineRule="auto"/>
              <w:ind w:left="70"/>
            </w:pPr>
            <w:r>
              <w:rPr>
                <w:spacing w:val="-2"/>
              </w:rPr>
              <w:t>上海科技</w:t>
            </w:r>
            <w:r>
              <w:rPr>
                <w:spacing w:val="-3"/>
              </w:rPr>
              <w:t>教育出版</w:t>
            </w:r>
            <w:r>
              <w:t>社</w:t>
            </w:r>
          </w:p>
        </w:tc>
        <w:tc>
          <w:tcPr>
            <w:tcW w:w="754" w:type="dxa"/>
            <w:vAlign w:val="top"/>
          </w:tcPr>
          <w:p>
            <w:pPr>
              <w:spacing w:line="262" w:lineRule="auto"/>
              <w:rPr>
                <w:rFonts w:ascii="Arial"/>
                <w:sz w:val="21"/>
              </w:rPr>
            </w:pPr>
          </w:p>
          <w:p>
            <w:pPr>
              <w:pStyle w:val="15"/>
              <w:spacing w:before="71" w:line="183" w:lineRule="auto"/>
              <w:ind w:left="211"/>
            </w:pPr>
            <w:r>
              <w:rPr>
                <w:spacing w:val="-4"/>
              </w:rPr>
              <w:t>9.5</w:t>
            </w:r>
          </w:p>
        </w:tc>
        <w:tc>
          <w:tcPr>
            <w:tcW w:w="444" w:type="dxa"/>
            <w:vAlign w:val="top"/>
          </w:tcPr>
          <w:p>
            <w:pPr>
              <w:pStyle w:val="15"/>
              <w:spacing w:before="300" w:line="221" w:lineRule="auto"/>
              <w:ind w:left="147"/>
            </w:pPr>
            <w:r>
              <w:t>册</w:t>
            </w:r>
          </w:p>
        </w:tc>
        <w:tc>
          <w:tcPr>
            <w:tcW w:w="534" w:type="dxa"/>
            <w:vAlign w:val="top"/>
          </w:tcPr>
          <w:p>
            <w:pPr>
              <w:spacing w:line="262" w:lineRule="auto"/>
              <w:rPr>
                <w:rFonts w:ascii="Arial"/>
                <w:sz w:val="21"/>
              </w:rPr>
            </w:pPr>
          </w:p>
          <w:p>
            <w:pPr>
              <w:pStyle w:val="15"/>
              <w:spacing w:before="7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7" w:hRule="atLeast"/>
        </w:trPr>
        <w:tc>
          <w:tcPr>
            <w:tcW w:w="505" w:type="dxa"/>
            <w:vAlign w:val="top"/>
          </w:tcPr>
          <w:p>
            <w:pPr>
              <w:spacing w:line="264" w:lineRule="auto"/>
              <w:rPr>
                <w:rFonts w:ascii="Arial"/>
                <w:sz w:val="21"/>
              </w:rPr>
            </w:pPr>
          </w:p>
          <w:p>
            <w:pPr>
              <w:pStyle w:val="15"/>
              <w:spacing w:before="71" w:line="182" w:lineRule="auto"/>
              <w:ind w:left="212"/>
            </w:pPr>
            <w:r>
              <w:t>7</w:t>
            </w:r>
          </w:p>
        </w:tc>
        <w:tc>
          <w:tcPr>
            <w:tcW w:w="1572" w:type="dxa"/>
            <w:gridSpan w:val="2"/>
            <w:vAlign w:val="top"/>
          </w:tcPr>
          <w:p>
            <w:pPr>
              <w:spacing w:line="263" w:lineRule="auto"/>
              <w:rPr>
                <w:rFonts w:ascii="Arial"/>
                <w:sz w:val="21"/>
              </w:rPr>
            </w:pPr>
          </w:p>
          <w:p>
            <w:pPr>
              <w:pStyle w:val="15"/>
              <w:spacing w:before="71" w:line="183" w:lineRule="auto"/>
              <w:ind w:left="77"/>
            </w:pPr>
            <w:r>
              <w:rPr>
                <w:spacing w:val="-1"/>
              </w:rPr>
              <w:t>9787572505256</w:t>
            </w:r>
          </w:p>
        </w:tc>
        <w:tc>
          <w:tcPr>
            <w:tcW w:w="3766" w:type="dxa"/>
            <w:vAlign w:val="top"/>
          </w:tcPr>
          <w:p>
            <w:pPr>
              <w:pStyle w:val="15"/>
              <w:spacing w:before="302" w:line="219" w:lineRule="auto"/>
              <w:ind w:left="532"/>
            </w:pPr>
            <w:r>
              <w:t>水稻病虫害识别与绿色防控图谱</w:t>
            </w:r>
          </w:p>
        </w:tc>
        <w:tc>
          <w:tcPr>
            <w:tcW w:w="1359" w:type="dxa"/>
            <w:vAlign w:val="top"/>
          </w:tcPr>
          <w:p>
            <w:pPr>
              <w:pStyle w:val="15"/>
              <w:spacing w:before="30" w:line="219" w:lineRule="auto"/>
              <w:ind w:left="68"/>
            </w:pPr>
            <w:r>
              <w:rPr>
                <w:spacing w:val="-2"/>
              </w:rPr>
              <w:t>河南科学技术出版</w:t>
            </w:r>
            <w:r>
              <w:t>社</w:t>
            </w:r>
          </w:p>
        </w:tc>
        <w:tc>
          <w:tcPr>
            <w:tcW w:w="754" w:type="dxa"/>
            <w:vAlign w:val="top"/>
          </w:tcPr>
          <w:p>
            <w:pPr>
              <w:spacing w:line="263" w:lineRule="auto"/>
              <w:rPr>
                <w:rFonts w:ascii="Arial"/>
                <w:sz w:val="21"/>
              </w:rPr>
            </w:pPr>
          </w:p>
          <w:p>
            <w:pPr>
              <w:pStyle w:val="15"/>
              <w:spacing w:before="71" w:line="183" w:lineRule="auto"/>
              <w:ind w:left="156"/>
            </w:pPr>
            <w:r>
              <w:rPr>
                <w:spacing w:val="-3"/>
              </w:rPr>
              <w:t>6.75</w:t>
            </w:r>
          </w:p>
        </w:tc>
        <w:tc>
          <w:tcPr>
            <w:tcW w:w="444" w:type="dxa"/>
            <w:vAlign w:val="top"/>
          </w:tcPr>
          <w:p>
            <w:pPr>
              <w:pStyle w:val="15"/>
              <w:spacing w:before="301" w:line="221" w:lineRule="auto"/>
              <w:ind w:left="147"/>
            </w:pPr>
            <w:r>
              <w:t>册</w:t>
            </w:r>
          </w:p>
        </w:tc>
        <w:tc>
          <w:tcPr>
            <w:tcW w:w="534" w:type="dxa"/>
            <w:vAlign w:val="top"/>
          </w:tcPr>
          <w:p>
            <w:pPr>
              <w:spacing w:line="263" w:lineRule="auto"/>
              <w:rPr>
                <w:rFonts w:ascii="Arial"/>
                <w:sz w:val="21"/>
              </w:rPr>
            </w:pPr>
          </w:p>
          <w:p>
            <w:pPr>
              <w:pStyle w:val="15"/>
              <w:spacing w:before="7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8" w:hRule="atLeast"/>
        </w:trPr>
        <w:tc>
          <w:tcPr>
            <w:tcW w:w="505" w:type="dxa"/>
            <w:vAlign w:val="top"/>
          </w:tcPr>
          <w:p>
            <w:pPr>
              <w:spacing w:line="265" w:lineRule="auto"/>
              <w:rPr>
                <w:rFonts w:ascii="Arial"/>
                <w:sz w:val="21"/>
              </w:rPr>
            </w:pPr>
          </w:p>
          <w:p>
            <w:pPr>
              <w:pStyle w:val="15"/>
              <w:spacing w:before="71" w:line="183" w:lineRule="auto"/>
              <w:ind w:left="208"/>
            </w:pPr>
            <w:r>
              <w:t>8</w:t>
            </w:r>
          </w:p>
        </w:tc>
        <w:tc>
          <w:tcPr>
            <w:tcW w:w="1572" w:type="dxa"/>
            <w:gridSpan w:val="2"/>
            <w:vAlign w:val="top"/>
          </w:tcPr>
          <w:p>
            <w:pPr>
              <w:spacing w:line="265" w:lineRule="auto"/>
              <w:rPr>
                <w:rFonts w:ascii="Arial"/>
                <w:sz w:val="21"/>
              </w:rPr>
            </w:pPr>
          </w:p>
          <w:p>
            <w:pPr>
              <w:pStyle w:val="15"/>
              <w:spacing w:before="71" w:line="183" w:lineRule="auto"/>
              <w:ind w:left="77"/>
            </w:pPr>
            <w:r>
              <w:rPr>
                <w:spacing w:val="-1"/>
              </w:rPr>
              <w:t>9787572505263</w:t>
            </w:r>
          </w:p>
        </w:tc>
        <w:tc>
          <w:tcPr>
            <w:tcW w:w="3766" w:type="dxa"/>
            <w:vAlign w:val="top"/>
          </w:tcPr>
          <w:p>
            <w:pPr>
              <w:pStyle w:val="15"/>
              <w:spacing w:before="304" w:line="219" w:lineRule="auto"/>
              <w:ind w:left="531"/>
            </w:pPr>
            <w:r>
              <w:t>玉米病虫害识别与绿色防控图谱</w:t>
            </w:r>
          </w:p>
        </w:tc>
        <w:tc>
          <w:tcPr>
            <w:tcW w:w="1359" w:type="dxa"/>
            <w:vAlign w:val="top"/>
          </w:tcPr>
          <w:p>
            <w:pPr>
              <w:pStyle w:val="15"/>
              <w:spacing w:before="34" w:line="219" w:lineRule="auto"/>
              <w:ind w:left="68"/>
            </w:pPr>
            <w:r>
              <w:rPr>
                <w:spacing w:val="-2"/>
              </w:rPr>
              <w:t>河南科学技术出版</w:t>
            </w:r>
            <w:r>
              <w:t>社</w:t>
            </w:r>
          </w:p>
        </w:tc>
        <w:tc>
          <w:tcPr>
            <w:tcW w:w="754" w:type="dxa"/>
            <w:vAlign w:val="top"/>
          </w:tcPr>
          <w:p>
            <w:pPr>
              <w:spacing w:line="265" w:lineRule="auto"/>
              <w:rPr>
                <w:rFonts w:ascii="Arial"/>
                <w:sz w:val="21"/>
              </w:rPr>
            </w:pPr>
          </w:p>
          <w:p>
            <w:pPr>
              <w:pStyle w:val="15"/>
              <w:spacing w:before="71" w:line="183" w:lineRule="auto"/>
              <w:ind w:left="211"/>
            </w:pPr>
            <w:r>
              <w:rPr>
                <w:spacing w:val="-4"/>
              </w:rPr>
              <w:t>8.5</w:t>
            </w:r>
          </w:p>
        </w:tc>
        <w:tc>
          <w:tcPr>
            <w:tcW w:w="444" w:type="dxa"/>
            <w:vAlign w:val="top"/>
          </w:tcPr>
          <w:p>
            <w:pPr>
              <w:pStyle w:val="15"/>
              <w:spacing w:before="303" w:line="221" w:lineRule="auto"/>
              <w:ind w:left="147"/>
            </w:pPr>
            <w:r>
              <w:t>册</w:t>
            </w:r>
          </w:p>
        </w:tc>
        <w:tc>
          <w:tcPr>
            <w:tcW w:w="534" w:type="dxa"/>
            <w:vAlign w:val="top"/>
          </w:tcPr>
          <w:p>
            <w:pPr>
              <w:spacing w:line="265" w:lineRule="auto"/>
              <w:rPr>
                <w:rFonts w:ascii="Arial"/>
                <w:sz w:val="21"/>
              </w:rPr>
            </w:pPr>
          </w:p>
          <w:p>
            <w:pPr>
              <w:pStyle w:val="15"/>
              <w:spacing w:before="7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8934" w:type="dxa"/>
            <w:gridSpan w:val="8"/>
            <w:vAlign w:val="top"/>
          </w:tcPr>
          <w:p>
            <w:pPr>
              <w:pStyle w:val="15"/>
              <w:spacing w:before="35" w:line="177" w:lineRule="auto"/>
              <w:ind w:left="3596"/>
            </w:pPr>
            <w:r>
              <w:rPr>
                <w:spacing w:val="-1"/>
              </w:rPr>
              <w:t>二、少儿类(23种)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trPr>
        <w:tc>
          <w:tcPr>
            <w:tcW w:w="505" w:type="dxa"/>
            <w:vAlign w:val="center"/>
          </w:tcPr>
          <w:p>
            <w:pPr>
              <w:pStyle w:val="15"/>
              <w:spacing w:before="33" w:line="190" w:lineRule="auto"/>
              <w:ind w:left="148"/>
              <w:jc w:val="center"/>
            </w:pPr>
            <w:r>
              <w:t>序</w:t>
            </w:r>
          </w:p>
        </w:tc>
        <w:tc>
          <w:tcPr>
            <w:tcW w:w="1572" w:type="dxa"/>
            <w:gridSpan w:val="2"/>
            <w:vAlign w:val="center"/>
          </w:tcPr>
          <w:p>
            <w:pPr>
              <w:pStyle w:val="15"/>
              <w:spacing w:before="43" w:line="182" w:lineRule="auto"/>
              <w:ind w:left="244"/>
              <w:jc w:val="center"/>
            </w:pPr>
            <w:r>
              <w:rPr>
                <w:spacing w:val="-2"/>
              </w:rPr>
              <w:t>书号(ISBN)</w:t>
            </w:r>
          </w:p>
        </w:tc>
        <w:tc>
          <w:tcPr>
            <w:tcW w:w="3766" w:type="dxa"/>
            <w:vAlign w:val="center"/>
          </w:tcPr>
          <w:p>
            <w:pPr>
              <w:pStyle w:val="15"/>
              <w:spacing w:before="43" w:line="182" w:lineRule="auto"/>
              <w:ind w:left="1859"/>
              <w:jc w:val="both"/>
            </w:pPr>
            <w:r>
              <w:rPr>
                <w:spacing w:val="-6"/>
              </w:rPr>
              <w:t>书名</w:t>
            </w:r>
          </w:p>
        </w:tc>
        <w:tc>
          <w:tcPr>
            <w:tcW w:w="1359" w:type="dxa"/>
            <w:vAlign w:val="center"/>
          </w:tcPr>
          <w:p>
            <w:pPr>
              <w:pStyle w:val="15"/>
              <w:spacing w:before="43" w:line="182" w:lineRule="auto"/>
              <w:ind w:left="88"/>
              <w:jc w:val="center"/>
            </w:pPr>
            <w:r>
              <w:rPr>
                <w:spacing w:val="-7"/>
              </w:rPr>
              <w:t>出版单位</w:t>
            </w:r>
          </w:p>
        </w:tc>
        <w:tc>
          <w:tcPr>
            <w:tcW w:w="754" w:type="dxa"/>
            <w:vAlign w:val="center"/>
          </w:tcPr>
          <w:p>
            <w:pPr>
              <w:pStyle w:val="15"/>
              <w:spacing w:before="32" w:line="175" w:lineRule="auto"/>
              <w:ind w:left="152"/>
              <w:jc w:val="center"/>
              <w:rPr>
                <w:sz w:val="24"/>
                <w:szCs w:val="24"/>
              </w:rPr>
            </w:pPr>
            <w:r>
              <w:rPr>
                <w:spacing w:val="-15"/>
                <w:sz w:val="24"/>
                <w:szCs w:val="24"/>
              </w:rPr>
              <w:t>印张</w:t>
            </w:r>
          </w:p>
        </w:tc>
        <w:tc>
          <w:tcPr>
            <w:tcW w:w="444" w:type="dxa"/>
            <w:vAlign w:val="center"/>
          </w:tcPr>
          <w:p>
            <w:pPr>
              <w:pStyle w:val="15"/>
              <w:spacing w:before="33" w:line="190" w:lineRule="auto"/>
              <w:ind w:left="148"/>
              <w:jc w:val="center"/>
              <w:rPr>
                <w:rFonts w:hint="eastAsia" w:eastAsia="宋体"/>
                <w:lang w:val="en-US" w:eastAsia="zh-CN"/>
              </w:rPr>
            </w:pPr>
            <w:r>
              <w:t>单</w:t>
            </w:r>
            <w:r>
              <w:rPr>
                <w:rFonts w:hint="eastAsia"/>
                <w:lang w:val="en-US" w:eastAsia="zh-CN"/>
              </w:rPr>
              <w:t>位</w:t>
            </w:r>
          </w:p>
        </w:tc>
        <w:tc>
          <w:tcPr>
            <w:tcW w:w="534" w:type="dxa"/>
            <w:vAlign w:val="center"/>
          </w:tcPr>
          <w:p>
            <w:pPr>
              <w:pStyle w:val="15"/>
              <w:spacing w:before="43" w:line="182" w:lineRule="auto"/>
              <w:ind w:left="62"/>
              <w:jc w:val="center"/>
            </w:pPr>
            <w:r>
              <w:rPr>
                <w:spacing w:val="-6"/>
              </w:rPr>
              <w:t>副本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04" w:line="184" w:lineRule="auto"/>
              <w:ind w:left="223"/>
            </w:pPr>
            <w:r>
              <w:t>1</w:t>
            </w:r>
          </w:p>
        </w:tc>
        <w:tc>
          <w:tcPr>
            <w:tcW w:w="1572" w:type="dxa"/>
            <w:gridSpan w:val="2"/>
            <w:vAlign w:val="top"/>
          </w:tcPr>
          <w:p>
            <w:pPr>
              <w:pStyle w:val="15"/>
              <w:spacing w:before="205" w:line="183" w:lineRule="auto"/>
              <w:ind w:left="77"/>
            </w:pPr>
            <w:r>
              <w:rPr>
                <w:spacing w:val="-1"/>
              </w:rPr>
              <w:t>9787507554403</w:t>
            </w:r>
          </w:p>
        </w:tc>
        <w:tc>
          <w:tcPr>
            <w:tcW w:w="3766" w:type="dxa"/>
            <w:vAlign w:val="top"/>
          </w:tcPr>
          <w:p>
            <w:pPr>
              <w:pStyle w:val="15"/>
              <w:spacing w:before="170" w:line="220" w:lineRule="auto"/>
              <w:ind w:left="1525"/>
            </w:pPr>
            <w:r>
              <w:rPr>
                <w:spacing w:val="-2"/>
              </w:rPr>
              <w:t>鲁迅的故事</w:t>
            </w:r>
          </w:p>
        </w:tc>
        <w:tc>
          <w:tcPr>
            <w:tcW w:w="1359" w:type="dxa"/>
            <w:vAlign w:val="top"/>
          </w:tcPr>
          <w:p>
            <w:pPr>
              <w:pStyle w:val="15"/>
              <w:spacing w:before="33" w:line="203" w:lineRule="auto"/>
              <w:ind w:left="70" w:right="33"/>
            </w:pPr>
            <w:r>
              <w:rPr>
                <w:spacing w:val="-2"/>
              </w:rPr>
              <w:t>华文出版社出版社</w:t>
            </w:r>
          </w:p>
        </w:tc>
        <w:tc>
          <w:tcPr>
            <w:tcW w:w="754" w:type="dxa"/>
            <w:vAlign w:val="top"/>
          </w:tcPr>
          <w:p>
            <w:pPr>
              <w:pStyle w:val="15"/>
              <w:spacing w:before="204" w:line="184" w:lineRule="auto"/>
              <w:ind w:left="115"/>
            </w:pPr>
            <w:r>
              <w:rPr>
                <w:spacing w:val="-5"/>
              </w:rPr>
              <w:t>19.25</w:t>
            </w:r>
          </w:p>
        </w:tc>
        <w:tc>
          <w:tcPr>
            <w:tcW w:w="444" w:type="dxa"/>
            <w:vAlign w:val="top"/>
          </w:tcPr>
          <w:p>
            <w:pPr>
              <w:pStyle w:val="15"/>
              <w:spacing w:before="170" w:line="221" w:lineRule="auto"/>
              <w:ind w:left="147"/>
            </w:pPr>
            <w:r>
              <w:t>册</w:t>
            </w:r>
          </w:p>
        </w:tc>
        <w:tc>
          <w:tcPr>
            <w:tcW w:w="534" w:type="dxa"/>
            <w:vAlign w:val="top"/>
          </w:tcPr>
          <w:p>
            <w:pPr>
              <w:pStyle w:val="15"/>
              <w:spacing w:before="205"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05" w:line="183" w:lineRule="auto"/>
              <w:ind w:left="209"/>
            </w:pPr>
            <w:r>
              <w:t>2</w:t>
            </w:r>
          </w:p>
        </w:tc>
        <w:tc>
          <w:tcPr>
            <w:tcW w:w="1572" w:type="dxa"/>
            <w:gridSpan w:val="2"/>
            <w:vAlign w:val="top"/>
          </w:tcPr>
          <w:p>
            <w:pPr>
              <w:pStyle w:val="15"/>
              <w:spacing w:before="204" w:line="184" w:lineRule="auto"/>
              <w:ind w:left="77"/>
            </w:pPr>
            <w:r>
              <w:rPr>
                <w:spacing w:val="-1"/>
              </w:rPr>
              <w:t>9787519909567</w:t>
            </w:r>
          </w:p>
        </w:tc>
        <w:tc>
          <w:tcPr>
            <w:tcW w:w="3766" w:type="dxa"/>
            <w:vAlign w:val="top"/>
          </w:tcPr>
          <w:p>
            <w:pPr>
              <w:pStyle w:val="15"/>
              <w:spacing w:before="170" w:line="219" w:lineRule="auto"/>
              <w:ind w:left="161"/>
            </w:pPr>
            <w:r>
              <w:rPr>
                <w:spacing w:val="-1"/>
              </w:rPr>
              <w:t>中国精神传承丛书：雷锋精神 （双色）</w:t>
            </w:r>
          </w:p>
        </w:tc>
        <w:tc>
          <w:tcPr>
            <w:tcW w:w="1359" w:type="dxa"/>
            <w:vAlign w:val="center"/>
          </w:tcPr>
          <w:p>
            <w:pPr>
              <w:pStyle w:val="15"/>
              <w:spacing w:before="35" w:line="202" w:lineRule="auto"/>
              <w:ind w:left="401" w:right="33" w:hanging="332"/>
              <w:jc w:val="center"/>
            </w:pPr>
            <w:r>
              <w:rPr>
                <w:spacing w:val="-2"/>
              </w:rPr>
              <w:t>研究出版</w:t>
            </w:r>
            <w:r>
              <w:t>社</w:t>
            </w:r>
          </w:p>
        </w:tc>
        <w:tc>
          <w:tcPr>
            <w:tcW w:w="754" w:type="dxa"/>
            <w:vAlign w:val="top"/>
          </w:tcPr>
          <w:p>
            <w:pPr>
              <w:pStyle w:val="15"/>
              <w:spacing w:before="206" w:line="182" w:lineRule="auto"/>
              <w:ind w:left="324"/>
            </w:pPr>
            <w:r>
              <w:t>5</w:t>
            </w:r>
          </w:p>
        </w:tc>
        <w:tc>
          <w:tcPr>
            <w:tcW w:w="444" w:type="dxa"/>
            <w:vAlign w:val="top"/>
          </w:tcPr>
          <w:p>
            <w:pPr>
              <w:pStyle w:val="15"/>
              <w:spacing w:before="170" w:line="221" w:lineRule="auto"/>
              <w:ind w:left="147"/>
            </w:pPr>
            <w:r>
              <w:t>册</w:t>
            </w:r>
          </w:p>
        </w:tc>
        <w:tc>
          <w:tcPr>
            <w:tcW w:w="534" w:type="dxa"/>
            <w:vAlign w:val="top"/>
          </w:tcPr>
          <w:p>
            <w:pPr>
              <w:pStyle w:val="15"/>
              <w:spacing w:before="205"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8" w:hRule="atLeast"/>
        </w:trPr>
        <w:tc>
          <w:tcPr>
            <w:tcW w:w="505" w:type="dxa"/>
            <w:vAlign w:val="top"/>
          </w:tcPr>
          <w:p>
            <w:pPr>
              <w:spacing w:line="267" w:lineRule="auto"/>
              <w:rPr>
                <w:rFonts w:ascii="Arial"/>
                <w:sz w:val="21"/>
              </w:rPr>
            </w:pPr>
          </w:p>
          <w:p>
            <w:pPr>
              <w:pStyle w:val="15"/>
              <w:spacing w:before="71" w:line="183" w:lineRule="auto"/>
              <w:ind w:left="211"/>
            </w:pPr>
            <w:r>
              <w:t>3</w:t>
            </w:r>
          </w:p>
        </w:tc>
        <w:tc>
          <w:tcPr>
            <w:tcW w:w="1572" w:type="dxa"/>
            <w:gridSpan w:val="2"/>
            <w:vAlign w:val="top"/>
          </w:tcPr>
          <w:p>
            <w:pPr>
              <w:spacing w:line="266" w:lineRule="auto"/>
              <w:rPr>
                <w:rFonts w:ascii="Arial"/>
                <w:sz w:val="21"/>
              </w:rPr>
            </w:pPr>
          </w:p>
          <w:p>
            <w:pPr>
              <w:pStyle w:val="15"/>
              <w:spacing w:before="71" w:line="184" w:lineRule="auto"/>
              <w:ind w:left="77"/>
            </w:pPr>
            <w:r>
              <w:rPr>
                <w:spacing w:val="-1"/>
              </w:rPr>
              <w:t>9787531583400</w:t>
            </w:r>
          </w:p>
        </w:tc>
        <w:tc>
          <w:tcPr>
            <w:tcW w:w="3766" w:type="dxa"/>
            <w:vAlign w:val="top"/>
          </w:tcPr>
          <w:p>
            <w:pPr>
              <w:pStyle w:val="15"/>
              <w:spacing w:before="305" w:line="219" w:lineRule="auto"/>
              <w:ind w:left="198"/>
            </w:pPr>
            <w:r>
              <w:t>大自然原创儿童文学获奖书系：风之子</w:t>
            </w:r>
          </w:p>
        </w:tc>
        <w:tc>
          <w:tcPr>
            <w:tcW w:w="1359" w:type="dxa"/>
            <w:vAlign w:val="center"/>
          </w:tcPr>
          <w:p>
            <w:pPr>
              <w:pStyle w:val="15"/>
              <w:spacing w:before="35" w:line="219" w:lineRule="auto"/>
              <w:ind w:left="74"/>
              <w:jc w:val="center"/>
            </w:pPr>
            <w:r>
              <w:rPr>
                <w:spacing w:val="-3"/>
              </w:rPr>
              <w:t>辽宁少年儿童出版</w:t>
            </w:r>
            <w:r>
              <w:t>社</w:t>
            </w:r>
          </w:p>
        </w:tc>
        <w:tc>
          <w:tcPr>
            <w:tcW w:w="754" w:type="dxa"/>
            <w:vAlign w:val="top"/>
          </w:tcPr>
          <w:p>
            <w:pPr>
              <w:spacing w:line="267" w:lineRule="auto"/>
              <w:rPr>
                <w:rFonts w:ascii="Arial"/>
                <w:sz w:val="21"/>
              </w:rPr>
            </w:pPr>
          </w:p>
          <w:p>
            <w:pPr>
              <w:pStyle w:val="15"/>
              <w:spacing w:before="71" w:line="183" w:lineRule="auto"/>
              <w:ind w:left="156"/>
            </w:pPr>
            <w:r>
              <w:rPr>
                <w:spacing w:val="-3"/>
              </w:rPr>
              <w:t>8.25</w:t>
            </w:r>
          </w:p>
        </w:tc>
        <w:tc>
          <w:tcPr>
            <w:tcW w:w="444" w:type="dxa"/>
            <w:vAlign w:val="top"/>
          </w:tcPr>
          <w:p>
            <w:pPr>
              <w:pStyle w:val="15"/>
              <w:spacing w:before="305" w:line="221" w:lineRule="auto"/>
              <w:ind w:left="147"/>
            </w:pPr>
            <w:r>
              <w:t>册</w:t>
            </w:r>
          </w:p>
        </w:tc>
        <w:tc>
          <w:tcPr>
            <w:tcW w:w="534" w:type="dxa"/>
            <w:vAlign w:val="top"/>
          </w:tcPr>
          <w:p>
            <w:pPr>
              <w:spacing w:line="267" w:lineRule="auto"/>
              <w:rPr>
                <w:rFonts w:ascii="Arial"/>
                <w:sz w:val="21"/>
              </w:rPr>
            </w:pPr>
          </w:p>
          <w:p>
            <w:pPr>
              <w:pStyle w:val="15"/>
              <w:spacing w:before="7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8" w:hRule="atLeast"/>
        </w:trPr>
        <w:tc>
          <w:tcPr>
            <w:tcW w:w="505" w:type="dxa"/>
            <w:vAlign w:val="top"/>
          </w:tcPr>
          <w:p>
            <w:pPr>
              <w:spacing w:line="404" w:lineRule="auto"/>
              <w:rPr>
                <w:rFonts w:ascii="Arial"/>
                <w:sz w:val="21"/>
              </w:rPr>
            </w:pPr>
          </w:p>
          <w:p>
            <w:pPr>
              <w:pStyle w:val="15"/>
              <w:spacing w:before="71" w:line="183" w:lineRule="auto"/>
              <w:ind w:left="206"/>
            </w:pPr>
            <w:r>
              <w:t>4</w:t>
            </w:r>
          </w:p>
        </w:tc>
        <w:tc>
          <w:tcPr>
            <w:tcW w:w="1572" w:type="dxa"/>
            <w:gridSpan w:val="2"/>
            <w:vAlign w:val="top"/>
          </w:tcPr>
          <w:p>
            <w:pPr>
              <w:spacing w:line="403" w:lineRule="auto"/>
              <w:rPr>
                <w:rFonts w:ascii="Arial"/>
                <w:sz w:val="21"/>
              </w:rPr>
            </w:pPr>
          </w:p>
          <w:p>
            <w:pPr>
              <w:pStyle w:val="15"/>
              <w:spacing w:before="71" w:line="184" w:lineRule="auto"/>
              <w:ind w:left="77"/>
            </w:pPr>
            <w:r>
              <w:rPr>
                <w:spacing w:val="-1"/>
              </w:rPr>
              <w:t>9787541771897</w:t>
            </w:r>
          </w:p>
        </w:tc>
        <w:tc>
          <w:tcPr>
            <w:tcW w:w="3766" w:type="dxa"/>
            <w:vAlign w:val="top"/>
          </w:tcPr>
          <w:p>
            <w:pPr>
              <w:spacing w:line="369" w:lineRule="auto"/>
              <w:rPr>
                <w:rFonts w:ascii="Arial"/>
                <w:sz w:val="21"/>
              </w:rPr>
            </w:pPr>
          </w:p>
          <w:p>
            <w:pPr>
              <w:pStyle w:val="15"/>
              <w:spacing w:before="72" w:line="220" w:lineRule="auto"/>
              <w:ind w:left="973"/>
            </w:pPr>
            <w:r>
              <w:rPr>
                <w:spacing w:val="-1"/>
              </w:rPr>
              <w:t>成语里的博物学：动物</w:t>
            </w:r>
          </w:p>
        </w:tc>
        <w:tc>
          <w:tcPr>
            <w:tcW w:w="1359" w:type="dxa"/>
            <w:vAlign w:val="top"/>
          </w:tcPr>
          <w:p>
            <w:pPr>
              <w:pStyle w:val="15"/>
              <w:spacing w:before="38" w:line="219" w:lineRule="auto"/>
              <w:ind w:left="85"/>
            </w:pPr>
            <w:r>
              <w:rPr>
                <w:spacing w:val="-6"/>
              </w:rPr>
              <w:t>陕西未来</w:t>
            </w:r>
            <w:r>
              <w:rPr>
                <w:spacing w:val="-7"/>
              </w:rPr>
              <w:t>出版社有</w:t>
            </w:r>
            <w:r>
              <w:rPr>
                <w:spacing w:val="-6"/>
              </w:rPr>
              <w:t>限责任公</w:t>
            </w:r>
            <w:r>
              <w:t>司</w:t>
            </w:r>
          </w:p>
        </w:tc>
        <w:tc>
          <w:tcPr>
            <w:tcW w:w="754" w:type="dxa"/>
            <w:vAlign w:val="top"/>
          </w:tcPr>
          <w:p>
            <w:pPr>
              <w:spacing w:line="404" w:lineRule="auto"/>
              <w:rPr>
                <w:rFonts w:ascii="Arial"/>
                <w:sz w:val="21"/>
              </w:rPr>
            </w:pPr>
          </w:p>
          <w:p>
            <w:pPr>
              <w:pStyle w:val="15"/>
              <w:spacing w:before="71" w:line="183" w:lineRule="auto"/>
              <w:ind w:left="159"/>
            </w:pPr>
            <w:r>
              <w:rPr>
                <w:spacing w:val="-4"/>
              </w:rPr>
              <w:t>5.38</w:t>
            </w:r>
          </w:p>
        </w:tc>
        <w:tc>
          <w:tcPr>
            <w:tcW w:w="444" w:type="dxa"/>
            <w:vAlign w:val="top"/>
          </w:tcPr>
          <w:p>
            <w:pPr>
              <w:spacing w:line="369" w:lineRule="auto"/>
              <w:rPr>
                <w:rFonts w:ascii="Arial"/>
                <w:sz w:val="21"/>
              </w:rPr>
            </w:pPr>
          </w:p>
          <w:p>
            <w:pPr>
              <w:pStyle w:val="15"/>
              <w:spacing w:before="72" w:line="221" w:lineRule="auto"/>
              <w:ind w:left="147"/>
            </w:pPr>
            <w:r>
              <w:t>册</w:t>
            </w:r>
          </w:p>
        </w:tc>
        <w:tc>
          <w:tcPr>
            <w:tcW w:w="534" w:type="dxa"/>
            <w:vAlign w:val="top"/>
          </w:tcPr>
          <w:p>
            <w:pPr>
              <w:spacing w:line="404" w:lineRule="auto"/>
              <w:rPr>
                <w:rFonts w:ascii="Arial"/>
                <w:sz w:val="21"/>
              </w:rPr>
            </w:pPr>
          </w:p>
          <w:p>
            <w:pPr>
              <w:pStyle w:val="15"/>
              <w:spacing w:before="7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09" w:line="182" w:lineRule="auto"/>
              <w:ind w:left="211"/>
            </w:pPr>
            <w:r>
              <w:t>5</w:t>
            </w:r>
          </w:p>
        </w:tc>
        <w:tc>
          <w:tcPr>
            <w:tcW w:w="1572" w:type="dxa"/>
            <w:gridSpan w:val="2"/>
            <w:vAlign w:val="top"/>
          </w:tcPr>
          <w:p>
            <w:pPr>
              <w:pStyle w:val="15"/>
              <w:spacing w:before="208" w:line="183" w:lineRule="auto"/>
              <w:ind w:left="77"/>
            </w:pPr>
            <w:r>
              <w:rPr>
                <w:spacing w:val="-1"/>
              </w:rPr>
              <w:t>9787548842248</w:t>
            </w:r>
          </w:p>
        </w:tc>
        <w:tc>
          <w:tcPr>
            <w:tcW w:w="3766" w:type="dxa"/>
            <w:vAlign w:val="top"/>
          </w:tcPr>
          <w:p>
            <w:pPr>
              <w:pStyle w:val="15"/>
              <w:spacing w:before="40" w:line="200" w:lineRule="auto"/>
              <w:ind w:left="1857" w:right="62" w:hanging="1770"/>
            </w:pPr>
            <w:r>
              <w:t>王一梅给孩子的情商童话：独一无二，就</w:t>
            </w:r>
            <w:r>
              <w:rPr>
                <w:spacing w:val="6"/>
              </w:rPr>
              <w:t xml:space="preserve"> </w:t>
            </w:r>
            <w:r>
              <w:rPr>
                <w:spacing w:val="-6"/>
              </w:rPr>
              <w:t>是你</w:t>
            </w:r>
          </w:p>
        </w:tc>
        <w:tc>
          <w:tcPr>
            <w:tcW w:w="1359" w:type="dxa"/>
            <w:vAlign w:val="top"/>
          </w:tcPr>
          <w:p>
            <w:pPr>
              <w:pStyle w:val="15"/>
              <w:spacing w:before="40" w:line="200" w:lineRule="auto"/>
              <w:ind w:left="401" w:right="33" w:hanging="331"/>
            </w:pPr>
            <w:r>
              <w:rPr>
                <w:spacing w:val="-2"/>
              </w:rPr>
              <w:t>济南出版</w:t>
            </w:r>
            <w:r>
              <w:t>社</w:t>
            </w:r>
          </w:p>
        </w:tc>
        <w:tc>
          <w:tcPr>
            <w:tcW w:w="754" w:type="dxa"/>
            <w:vAlign w:val="top"/>
          </w:tcPr>
          <w:p>
            <w:pPr>
              <w:pStyle w:val="15"/>
              <w:spacing w:before="207" w:line="184" w:lineRule="auto"/>
              <w:ind w:left="281"/>
            </w:pPr>
            <w:r>
              <w:rPr>
                <w:spacing w:val="-13"/>
              </w:rPr>
              <w:t>10</w:t>
            </w:r>
          </w:p>
        </w:tc>
        <w:tc>
          <w:tcPr>
            <w:tcW w:w="444" w:type="dxa"/>
            <w:vAlign w:val="top"/>
          </w:tcPr>
          <w:p>
            <w:pPr>
              <w:pStyle w:val="15"/>
              <w:spacing w:before="173" w:line="221" w:lineRule="auto"/>
              <w:ind w:left="147"/>
            </w:pPr>
            <w:r>
              <w:t>册</w:t>
            </w:r>
          </w:p>
        </w:tc>
        <w:tc>
          <w:tcPr>
            <w:tcW w:w="534" w:type="dxa"/>
            <w:vAlign w:val="top"/>
          </w:tcPr>
          <w:p>
            <w:pPr>
              <w:pStyle w:val="15"/>
              <w:spacing w:before="208"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09" w:line="183" w:lineRule="auto"/>
              <w:ind w:left="208"/>
            </w:pPr>
            <w:r>
              <w:t>6</w:t>
            </w:r>
          </w:p>
        </w:tc>
        <w:tc>
          <w:tcPr>
            <w:tcW w:w="1572" w:type="dxa"/>
            <w:gridSpan w:val="2"/>
            <w:vAlign w:val="top"/>
          </w:tcPr>
          <w:p>
            <w:pPr>
              <w:pStyle w:val="15"/>
              <w:spacing w:before="209" w:line="183" w:lineRule="auto"/>
              <w:ind w:left="77"/>
            </w:pPr>
            <w:r>
              <w:rPr>
                <w:spacing w:val="-1"/>
              </w:rPr>
              <w:t>9787548845942</w:t>
            </w:r>
          </w:p>
        </w:tc>
        <w:tc>
          <w:tcPr>
            <w:tcW w:w="3766" w:type="dxa"/>
            <w:vAlign w:val="top"/>
          </w:tcPr>
          <w:p>
            <w:pPr>
              <w:pStyle w:val="15"/>
              <w:spacing w:before="175" w:line="219" w:lineRule="auto"/>
              <w:ind w:left="1193"/>
            </w:pPr>
            <w:r>
              <w:rPr>
                <w:spacing w:val="-1"/>
              </w:rPr>
              <w:t>长长的路，一起走</w:t>
            </w:r>
          </w:p>
        </w:tc>
        <w:tc>
          <w:tcPr>
            <w:tcW w:w="1359" w:type="dxa"/>
            <w:vAlign w:val="center"/>
          </w:tcPr>
          <w:p>
            <w:pPr>
              <w:pStyle w:val="15"/>
              <w:spacing w:before="40" w:line="200" w:lineRule="auto"/>
              <w:ind w:left="401" w:right="33" w:hanging="331"/>
              <w:jc w:val="center"/>
            </w:pPr>
            <w:r>
              <w:rPr>
                <w:spacing w:val="-2"/>
              </w:rPr>
              <w:t>济南出版</w:t>
            </w:r>
            <w:r>
              <w:t>社</w:t>
            </w:r>
          </w:p>
        </w:tc>
        <w:tc>
          <w:tcPr>
            <w:tcW w:w="754" w:type="dxa"/>
            <w:vAlign w:val="top"/>
          </w:tcPr>
          <w:p>
            <w:pPr>
              <w:pStyle w:val="15"/>
              <w:spacing w:before="209" w:line="183" w:lineRule="auto"/>
              <w:ind w:left="211"/>
            </w:pPr>
            <w:r>
              <w:rPr>
                <w:spacing w:val="-4"/>
              </w:rPr>
              <w:t>9.5</w:t>
            </w:r>
          </w:p>
        </w:tc>
        <w:tc>
          <w:tcPr>
            <w:tcW w:w="444" w:type="dxa"/>
            <w:vAlign w:val="top"/>
          </w:tcPr>
          <w:p>
            <w:pPr>
              <w:pStyle w:val="15"/>
              <w:spacing w:before="174" w:line="221" w:lineRule="auto"/>
              <w:ind w:left="147"/>
            </w:pPr>
            <w:r>
              <w:t>册</w:t>
            </w:r>
          </w:p>
        </w:tc>
        <w:tc>
          <w:tcPr>
            <w:tcW w:w="534" w:type="dxa"/>
            <w:vAlign w:val="top"/>
          </w:tcPr>
          <w:p>
            <w:pPr>
              <w:pStyle w:val="15"/>
              <w:spacing w:before="209"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10" w:line="182" w:lineRule="auto"/>
              <w:ind w:left="212"/>
            </w:pPr>
            <w:r>
              <w:t>7</w:t>
            </w:r>
          </w:p>
        </w:tc>
        <w:tc>
          <w:tcPr>
            <w:tcW w:w="1572" w:type="dxa"/>
            <w:gridSpan w:val="2"/>
            <w:vAlign w:val="top"/>
          </w:tcPr>
          <w:p>
            <w:pPr>
              <w:pStyle w:val="15"/>
              <w:spacing w:before="208" w:line="184" w:lineRule="auto"/>
              <w:ind w:left="77"/>
            </w:pPr>
            <w:r>
              <w:rPr>
                <w:spacing w:val="-1"/>
              </w:rPr>
              <w:t>9787548855163</w:t>
            </w:r>
          </w:p>
        </w:tc>
        <w:tc>
          <w:tcPr>
            <w:tcW w:w="3766" w:type="dxa"/>
            <w:vAlign w:val="top"/>
          </w:tcPr>
          <w:p>
            <w:pPr>
              <w:pStyle w:val="15"/>
              <w:spacing w:before="174" w:line="219" w:lineRule="auto"/>
              <w:ind w:left="1413"/>
            </w:pPr>
            <w:r>
              <w:rPr>
                <w:spacing w:val="-1"/>
              </w:rPr>
              <w:t>青少年学雷锋</w:t>
            </w:r>
          </w:p>
        </w:tc>
        <w:tc>
          <w:tcPr>
            <w:tcW w:w="1359" w:type="dxa"/>
            <w:vAlign w:val="center"/>
          </w:tcPr>
          <w:p>
            <w:pPr>
              <w:pStyle w:val="15"/>
              <w:spacing w:before="37" w:line="201" w:lineRule="auto"/>
              <w:ind w:left="401" w:right="33" w:hanging="331"/>
              <w:jc w:val="center"/>
            </w:pPr>
            <w:r>
              <w:rPr>
                <w:spacing w:val="-2"/>
              </w:rPr>
              <w:t>济南出版</w:t>
            </w:r>
            <w:r>
              <w:t>社</w:t>
            </w:r>
          </w:p>
        </w:tc>
        <w:tc>
          <w:tcPr>
            <w:tcW w:w="754" w:type="dxa"/>
            <w:vAlign w:val="top"/>
          </w:tcPr>
          <w:p>
            <w:pPr>
              <w:pStyle w:val="15"/>
              <w:spacing w:before="208" w:line="184" w:lineRule="auto"/>
              <w:ind w:left="115"/>
            </w:pPr>
            <w:r>
              <w:rPr>
                <w:spacing w:val="-5"/>
              </w:rPr>
              <w:t>10.25</w:t>
            </w:r>
          </w:p>
        </w:tc>
        <w:tc>
          <w:tcPr>
            <w:tcW w:w="444" w:type="dxa"/>
            <w:vAlign w:val="top"/>
          </w:tcPr>
          <w:p>
            <w:pPr>
              <w:pStyle w:val="15"/>
              <w:spacing w:before="174" w:line="221" w:lineRule="auto"/>
              <w:ind w:left="147"/>
            </w:pPr>
            <w:r>
              <w:t>册</w:t>
            </w:r>
          </w:p>
        </w:tc>
        <w:tc>
          <w:tcPr>
            <w:tcW w:w="534" w:type="dxa"/>
            <w:vAlign w:val="top"/>
          </w:tcPr>
          <w:p>
            <w:pPr>
              <w:pStyle w:val="15"/>
              <w:spacing w:before="209"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09" w:line="183" w:lineRule="auto"/>
              <w:ind w:left="208"/>
            </w:pPr>
            <w:r>
              <w:t>8</w:t>
            </w:r>
          </w:p>
        </w:tc>
        <w:tc>
          <w:tcPr>
            <w:tcW w:w="1572" w:type="dxa"/>
            <w:gridSpan w:val="2"/>
            <w:vAlign w:val="top"/>
          </w:tcPr>
          <w:p>
            <w:pPr>
              <w:pStyle w:val="15"/>
              <w:spacing w:before="208" w:line="184" w:lineRule="auto"/>
              <w:ind w:left="77"/>
            </w:pPr>
            <w:r>
              <w:rPr>
                <w:spacing w:val="-1"/>
              </w:rPr>
              <w:t>9787541772757</w:t>
            </w:r>
          </w:p>
        </w:tc>
        <w:tc>
          <w:tcPr>
            <w:tcW w:w="3766" w:type="dxa"/>
            <w:vAlign w:val="top"/>
          </w:tcPr>
          <w:p>
            <w:pPr>
              <w:pStyle w:val="15"/>
              <w:spacing w:before="174" w:line="219" w:lineRule="auto"/>
              <w:ind w:left="199"/>
            </w:pPr>
            <w:r>
              <w:t>未来童书绘本馆：一只贝（精装绘本）</w:t>
            </w:r>
          </w:p>
        </w:tc>
        <w:tc>
          <w:tcPr>
            <w:tcW w:w="1359" w:type="dxa"/>
            <w:vAlign w:val="center"/>
          </w:tcPr>
          <w:p>
            <w:pPr>
              <w:pStyle w:val="15"/>
              <w:spacing w:before="40" w:line="200" w:lineRule="auto"/>
              <w:ind w:left="401" w:right="33" w:hanging="329"/>
              <w:jc w:val="center"/>
            </w:pPr>
            <w:r>
              <w:rPr>
                <w:spacing w:val="-3"/>
              </w:rPr>
              <w:t>未来出版</w:t>
            </w:r>
            <w:r>
              <w:t>社</w:t>
            </w:r>
          </w:p>
        </w:tc>
        <w:tc>
          <w:tcPr>
            <w:tcW w:w="754" w:type="dxa"/>
            <w:vAlign w:val="top"/>
          </w:tcPr>
          <w:p>
            <w:pPr>
              <w:pStyle w:val="15"/>
              <w:spacing w:before="209" w:line="183" w:lineRule="auto"/>
              <w:ind w:left="319"/>
            </w:pPr>
            <w:r>
              <w:t>4</w:t>
            </w:r>
          </w:p>
        </w:tc>
        <w:tc>
          <w:tcPr>
            <w:tcW w:w="444" w:type="dxa"/>
            <w:vAlign w:val="top"/>
          </w:tcPr>
          <w:p>
            <w:pPr>
              <w:pStyle w:val="15"/>
              <w:spacing w:before="174" w:line="221" w:lineRule="auto"/>
              <w:ind w:left="147"/>
            </w:pPr>
            <w:r>
              <w:t>册</w:t>
            </w:r>
          </w:p>
        </w:tc>
        <w:tc>
          <w:tcPr>
            <w:tcW w:w="534" w:type="dxa"/>
            <w:vAlign w:val="top"/>
          </w:tcPr>
          <w:p>
            <w:pPr>
              <w:pStyle w:val="15"/>
              <w:spacing w:before="209"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98" w:hRule="atLeast"/>
        </w:trPr>
        <w:tc>
          <w:tcPr>
            <w:tcW w:w="505" w:type="dxa"/>
            <w:vAlign w:val="top"/>
          </w:tcPr>
          <w:p>
            <w:pPr>
              <w:spacing w:line="271" w:lineRule="auto"/>
              <w:rPr>
                <w:rFonts w:ascii="Arial"/>
                <w:sz w:val="21"/>
              </w:rPr>
            </w:pPr>
          </w:p>
          <w:p>
            <w:pPr>
              <w:pStyle w:val="15"/>
              <w:spacing w:before="71" w:line="183" w:lineRule="auto"/>
              <w:ind w:left="208"/>
            </w:pPr>
            <w:r>
              <w:t>9</w:t>
            </w:r>
          </w:p>
        </w:tc>
        <w:tc>
          <w:tcPr>
            <w:tcW w:w="1572" w:type="dxa"/>
            <w:gridSpan w:val="2"/>
            <w:vAlign w:val="top"/>
          </w:tcPr>
          <w:p>
            <w:pPr>
              <w:spacing w:line="270" w:lineRule="auto"/>
              <w:rPr>
                <w:rFonts w:ascii="Arial"/>
                <w:sz w:val="21"/>
              </w:rPr>
            </w:pPr>
          </w:p>
          <w:p>
            <w:pPr>
              <w:pStyle w:val="15"/>
              <w:spacing w:before="71" w:line="184" w:lineRule="auto"/>
              <w:ind w:left="77"/>
            </w:pPr>
            <w:r>
              <w:rPr>
                <w:spacing w:val="-1"/>
              </w:rPr>
              <w:t>9787568082471</w:t>
            </w:r>
          </w:p>
        </w:tc>
        <w:tc>
          <w:tcPr>
            <w:tcW w:w="3766" w:type="dxa"/>
            <w:vAlign w:val="top"/>
          </w:tcPr>
          <w:p>
            <w:pPr>
              <w:pStyle w:val="15"/>
              <w:spacing w:before="174" w:line="224" w:lineRule="auto"/>
              <w:ind w:left="1254" w:right="62" w:hanging="1165"/>
            </w:pPr>
            <w:r>
              <w:t>★艺术启蒙：丰子恺写给孩子的美术与音</w:t>
            </w:r>
            <w:r>
              <w:rPr>
                <w:spacing w:val="4"/>
              </w:rPr>
              <w:t xml:space="preserve"> </w:t>
            </w:r>
            <w:r>
              <w:rPr>
                <w:spacing w:val="-2"/>
              </w:rPr>
              <w:t>乐故事 （彩插）</w:t>
            </w:r>
          </w:p>
        </w:tc>
        <w:tc>
          <w:tcPr>
            <w:tcW w:w="1359" w:type="dxa"/>
            <w:vAlign w:val="center"/>
          </w:tcPr>
          <w:p>
            <w:pPr>
              <w:pStyle w:val="15"/>
              <w:spacing w:before="38" w:line="219" w:lineRule="auto"/>
              <w:ind w:left="70"/>
              <w:jc w:val="center"/>
            </w:pPr>
            <w:r>
              <w:rPr>
                <w:spacing w:val="-2"/>
              </w:rPr>
              <w:t>华中科技</w:t>
            </w:r>
            <w:r>
              <w:rPr>
                <w:spacing w:val="-3"/>
              </w:rPr>
              <w:t>大学出版</w:t>
            </w:r>
            <w:r>
              <w:t>社</w:t>
            </w:r>
          </w:p>
        </w:tc>
        <w:tc>
          <w:tcPr>
            <w:tcW w:w="754" w:type="dxa"/>
            <w:vAlign w:val="top"/>
          </w:tcPr>
          <w:p>
            <w:pPr>
              <w:spacing w:line="272" w:lineRule="auto"/>
              <w:rPr>
                <w:rFonts w:ascii="Arial"/>
                <w:sz w:val="21"/>
              </w:rPr>
            </w:pPr>
          </w:p>
          <w:p>
            <w:pPr>
              <w:pStyle w:val="15"/>
              <w:spacing w:before="71" w:line="182" w:lineRule="auto"/>
              <w:ind w:left="157"/>
            </w:pPr>
            <w:r>
              <w:rPr>
                <w:spacing w:val="-4"/>
              </w:rPr>
              <w:t>7.75</w:t>
            </w:r>
          </w:p>
        </w:tc>
        <w:tc>
          <w:tcPr>
            <w:tcW w:w="444" w:type="dxa"/>
            <w:vAlign w:val="top"/>
          </w:tcPr>
          <w:p>
            <w:pPr>
              <w:pStyle w:val="15"/>
              <w:spacing w:before="309" w:line="221" w:lineRule="auto"/>
              <w:ind w:left="147"/>
            </w:pPr>
            <w:r>
              <w:t>册</w:t>
            </w:r>
          </w:p>
        </w:tc>
        <w:tc>
          <w:tcPr>
            <w:tcW w:w="534" w:type="dxa"/>
            <w:vAlign w:val="top"/>
          </w:tcPr>
          <w:p>
            <w:pPr>
              <w:spacing w:line="271" w:lineRule="auto"/>
              <w:rPr>
                <w:rFonts w:ascii="Arial"/>
                <w:sz w:val="21"/>
              </w:rPr>
            </w:pPr>
          </w:p>
          <w:p>
            <w:pPr>
              <w:pStyle w:val="15"/>
              <w:spacing w:before="7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505" w:type="dxa"/>
            <w:vAlign w:val="top"/>
          </w:tcPr>
          <w:p>
            <w:pPr>
              <w:pStyle w:val="15"/>
              <w:spacing w:before="209" w:line="184" w:lineRule="auto"/>
              <w:ind w:left="168"/>
            </w:pPr>
            <w:r>
              <w:rPr>
                <w:spacing w:val="-13"/>
              </w:rPr>
              <w:t>10</w:t>
            </w:r>
          </w:p>
        </w:tc>
        <w:tc>
          <w:tcPr>
            <w:tcW w:w="1572" w:type="dxa"/>
            <w:gridSpan w:val="2"/>
            <w:vAlign w:val="top"/>
          </w:tcPr>
          <w:p>
            <w:pPr>
              <w:pStyle w:val="15"/>
              <w:spacing w:before="209" w:line="184" w:lineRule="auto"/>
              <w:ind w:left="77"/>
            </w:pPr>
            <w:r>
              <w:rPr>
                <w:spacing w:val="-1"/>
              </w:rPr>
              <w:t>9787572600913</w:t>
            </w:r>
          </w:p>
        </w:tc>
        <w:tc>
          <w:tcPr>
            <w:tcW w:w="3766" w:type="dxa"/>
            <w:vAlign w:val="top"/>
          </w:tcPr>
          <w:p>
            <w:pPr>
              <w:pStyle w:val="15"/>
              <w:spacing w:before="175" w:line="220" w:lineRule="auto"/>
              <w:ind w:left="1543"/>
            </w:pPr>
            <w:r>
              <w:rPr>
                <w:spacing w:val="-5"/>
              </w:rPr>
              <w:t>闻一多诗选</w:t>
            </w:r>
          </w:p>
        </w:tc>
        <w:tc>
          <w:tcPr>
            <w:tcW w:w="1359" w:type="dxa"/>
            <w:vAlign w:val="center"/>
          </w:tcPr>
          <w:p>
            <w:pPr>
              <w:pStyle w:val="15"/>
              <w:spacing w:before="42" w:line="203" w:lineRule="auto"/>
              <w:ind w:left="195" w:right="33" w:hanging="127"/>
              <w:jc w:val="center"/>
            </w:pPr>
            <w:r>
              <w:rPr>
                <w:spacing w:val="-2"/>
              </w:rPr>
              <w:t>湖南文艺</w:t>
            </w:r>
            <w:r>
              <w:rPr>
                <w:spacing w:val="-9"/>
              </w:rPr>
              <w:t>出版社</w:t>
            </w:r>
          </w:p>
        </w:tc>
        <w:tc>
          <w:tcPr>
            <w:tcW w:w="754" w:type="dxa"/>
            <w:vAlign w:val="top"/>
          </w:tcPr>
          <w:p>
            <w:pPr>
              <w:pStyle w:val="15"/>
              <w:spacing w:before="211" w:line="182" w:lineRule="auto"/>
              <w:ind w:left="215"/>
            </w:pPr>
            <w:r>
              <w:rPr>
                <w:spacing w:val="-5"/>
              </w:rPr>
              <w:t>7.5</w:t>
            </w:r>
          </w:p>
        </w:tc>
        <w:tc>
          <w:tcPr>
            <w:tcW w:w="444" w:type="dxa"/>
            <w:vAlign w:val="top"/>
          </w:tcPr>
          <w:p>
            <w:pPr>
              <w:pStyle w:val="15"/>
              <w:spacing w:before="175" w:line="221" w:lineRule="auto"/>
              <w:ind w:left="147"/>
            </w:pPr>
            <w:r>
              <w:t>册</w:t>
            </w:r>
          </w:p>
        </w:tc>
        <w:tc>
          <w:tcPr>
            <w:tcW w:w="534" w:type="dxa"/>
            <w:vAlign w:val="top"/>
          </w:tcPr>
          <w:p>
            <w:pPr>
              <w:pStyle w:val="15"/>
              <w:spacing w:before="210"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505" w:type="dxa"/>
            <w:vAlign w:val="top"/>
          </w:tcPr>
          <w:p>
            <w:pPr>
              <w:pStyle w:val="15"/>
              <w:spacing w:before="205" w:line="184" w:lineRule="auto"/>
              <w:ind w:left="168"/>
            </w:pPr>
            <w:r>
              <w:rPr>
                <w:spacing w:val="-13"/>
              </w:rPr>
              <w:t>11</w:t>
            </w:r>
          </w:p>
        </w:tc>
        <w:tc>
          <w:tcPr>
            <w:tcW w:w="1572" w:type="dxa"/>
            <w:gridSpan w:val="2"/>
            <w:vAlign w:val="top"/>
          </w:tcPr>
          <w:p>
            <w:pPr>
              <w:pStyle w:val="15"/>
              <w:spacing w:before="205" w:line="184" w:lineRule="auto"/>
              <w:ind w:left="77"/>
            </w:pPr>
            <w:r>
              <w:rPr>
                <w:spacing w:val="-1"/>
              </w:rPr>
              <w:t>9787558911989</w:t>
            </w:r>
          </w:p>
        </w:tc>
        <w:tc>
          <w:tcPr>
            <w:tcW w:w="3766" w:type="dxa"/>
            <w:vAlign w:val="top"/>
          </w:tcPr>
          <w:p>
            <w:pPr>
              <w:pStyle w:val="15"/>
              <w:spacing w:before="172" w:line="219" w:lineRule="auto"/>
              <w:ind w:left="699"/>
            </w:pPr>
            <w:r>
              <w:rPr>
                <w:spacing w:val="-1"/>
              </w:rPr>
              <w:t>★古诗里的丝绸之路.城市篇</w:t>
            </w:r>
          </w:p>
        </w:tc>
        <w:tc>
          <w:tcPr>
            <w:tcW w:w="1359" w:type="dxa"/>
            <w:vAlign w:val="center"/>
          </w:tcPr>
          <w:p>
            <w:pPr>
              <w:pStyle w:val="15"/>
              <w:spacing w:before="35" w:line="206" w:lineRule="auto"/>
              <w:ind w:left="196" w:right="33" w:hanging="126"/>
              <w:jc w:val="center"/>
            </w:pPr>
            <w:r>
              <w:rPr>
                <w:spacing w:val="-2"/>
              </w:rPr>
              <w:t>少年儿童</w:t>
            </w:r>
            <w:r>
              <w:rPr>
                <w:spacing w:val="-9"/>
              </w:rPr>
              <w:t>出版社</w:t>
            </w:r>
          </w:p>
        </w:tc>
        <w:tc>
          <w:tcPr>
            <w:tcW w:w="754" w:type="dxa"/>
            <w:vAlign w:val="top"/>
          </w:tcPr>
          <w:p>
            <w:pPr>
              <w:pStyle w:val="15"/>
              <w:spacing w:before="205" w:line="184" w:lineRule="auto"/>
              <w:ind w:left="281"/>
            </w:pPr>
            <w:r>
              <w:rPr>
                <w:spacing w:val="-13"/>
              </w:rPr>
              <w:t>10</w:t>
            </w:r>
          </w:p>
        </w:tc>
        <w:tc>
          <w:tcPr>
            <w:tcW w:w="444" w:type="dxa"/>
            <w:vAlign w:val="top"/>
          </w:tcPr>
          <w:p>
            <w:pPr>
              <w:pStyle w:val="15"/>
              <w:spacing w:before="171" w:line="221" w:lineRule="auto"/>
              <w:ind w:left="147"/>
            </w:pPr>
            <w:r>
              <w:t>册</w:t>
            </w:r>
          </w:p>
        </w:tc>
        <w:tc>
          <w:tcPr>
            <w:tcW w:w="534" w:type="dxa"/>
            <w:vAlign w:val="top"/>
          </w:tcPr>
          <w:p>
            <w:pPr>
              <w:pStyle w:val="15"/>
              <w:spacing w:before="206"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196" w:line="184" w:lineRule="auto"/>
              <w:ind w:left="168"/>
            </w:pPr>
            <w:r>
              <w:rPr>
                <w:spacing w:val="-13"/>
              </w:rPr>
              <w:t>12</w:t>
            </w:r>
          </w:p>
        </w:tc>
        <w:tc>
          <w:tcPr>
            <w:tcW w:w="1572" w:type="dxa"/>
            <w:gridSpan w:val="2"/>
            <w:vAlign w:val="top"/>
          </w:tcPr>
          <w:p>
            <w:pPr>
              <w:pStyle w:val="15"/>
              <w:spacing w:before="196" w:line="184" w:lineRule="auto"/>
              <w:ind w:left="77"/>
            </w:pPr>
            <w:r>
              <w:rPr>
                <w:spacing w:val="-1"/>
              </w:rPr>
              <w:t>9787520433761</w:t>
            </w:r>
          </w:p>
        </w:tc>
        <w:tc>
          <w:tcPr>
            <w:tcW w:w="3766" w:type="dxa"/>
            <w:vAlign w:val="top"/>
          </w:tcPr>
          <w:p>
            <w:pPr>
              <w:pStyle w:val="15"/>
              <w:spacing w:before="162" w:line="219" w:lineRule="auto"/>
              <w:ind w:left="754"/>
            </w:pPr>
            <w:r>
              <w:rPr>
                <w:spacing w:val="-1"/>
              </w:rPr>
              <w:t>★写给青少年的中国近代史</w:t>
            </w:r>
          </w:p>
        </w:tc>
        <w:tc>
          <w:tcPr>
            <w:tcW w:w="1359" w:type="dxa"/>
            <w:vAlign w:val="center"/>
          </w:tcPr>
          <w:p>
            <w:pPr>
              <w:pStyle w:val="15"/>
              <w:spacing w:before="28" w:line="205" w:lineRule="auto"/>
              <w:ind w:left="195" w:right="33" w:hanging="106"/>
              <w:jc w:val="center"/>
            </w:pPr>
            <w:r>
              <w:rPr>
                <w:spacing w:val="-7"/>
              </w:rPr>
              <w:t>中国地图</w:t>
            </w:r>
            <w:r>
              <w:rPr>
                <w:spacing w:val="-9"/>
              </w:rPr>
              <w:t>出版社</w:t>
            </w:r>
          </w:p>
        </w:tc>
        <w:tc>
          <w:tcPr>
            <w:tcW w:w="754" w:type="dxa"/>
            <w:vAlign w:val="top"/>
          </w:tcPr>
          <w:p>
            <w:pPr>
              <w:pStyle w:val="15"/>
              <w:spacing w:before="198" w:line="182" w:lineRule="auto"/>
              <w:ind w:left="325"/>
            </w:pPr>
            <w:r>
              <w:t>7</w:t>
            </w:r>
          </w:p>
        </w:tc>
        <w:tc>
          <w:tcPr>
            <w:tcW w:w="444" w:type="dxa"/>
            <w:vAlign w:val="top"/>
          </w:tcPr>
          <w:p>
            <w:pPr>
              <w:pStyle w:val="15"/>
              <w:spacing w:before="162" w:line="221" w:lineRule="auto"/>
              <w:ind w:left="147"/>
            </w:pPr>
            <w:r>
              <w:t>册</w:t>
            </w:r>
          </w:p>
        </w:tc>
        <w:tc>
          <w:tcPr>
            <w:tcW w:w="534" w:type="dxa"/>
            <w:vAlign w:val="top"/>
          </w:tcPr>
          <w:p>
            <w:pPr>
              <w:pStyle w:val="15"/>
              <w:spacing w:before="197"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97" w:hRule="atLeast"/>
        </w:trPr>
        <w:tc>
          <w:tcPr>
            <w:tcW w:w="505" w:type="dxa"/>
            <w:vAlign w:val="top"/>
          </w:tcPr>
          <w:p>
            <w:pPr>
              <w:spacing w:line="258" w:lineRule="auto"/>
              <w:rPr>
                <w:rFonts w:ascii="Arial"/>
                <w:sz w:val="21"/>
              </w:rPr>
            </w:pPr>
          </w:p>
          <w:p>
            <w:pPr>
              <w:pStyle w:val="15"/>
              <w:spacing w:before="71" w:line="184" w:lineRule="auto"/>
              <w:ind w:left="168"/>
            </w:pPr>
            <w:r>
              <w:rPr>
                <w:spacing w:val="-13"/>
              </w:rPr>
              <w:t>13</w:t>
            </w:r>
          </w:p>
        </w:tc>
        <w:tc>
          <w:tcPr>
            <w:tcW w:w="1572" w:type="dxa"/>
            <w:gridSpan w:val="2"/>
            <w:vAlign w:val="top"/>
          </w:tcPr>
          <w:p>
            <w:pPr>
              <w:spacing w:line="258" w:lineRule="auto"/>
              <w:rPr>
                <w:rFonts w:ascii="Arial"/>
                <w:sz w:val="21"/>
              </w:rPr>
            </w:pPr>
          </w:p>
          <w:p>
            <w:pPr>
              <w:pStyle w:val="15"/>
              <w:spacing w:before="71" w:line="184" w:lineRule="auto"/>
              <w:ind w:left="77"/>
            </w:pPr>
            <w:r>
              <w:rPr>
                <w:spacing w:val="-1"/>
              </w:rPr>
              <w:t>9787312054143</w:t>
            </w:r>
          </w:p>
        </w:tc>
        <w:tc>
          <w:tcPr>
            <w:tcW w:w="3766" w:type="dxa"/>
            <w:vAlign w:val="top"/>
          </w:tcPr>
          <w:p>
            <w:pPr>
              <w:pStyle w:val="15"/>
              <w:spacing w:before="164" w:line="223" w:lineRule="auto"/>
              <w:ind w:left="862" w:right="61" w:hanging="773"/>
            </w:pPr>
            <w:r>
              <w:t>★让孩子越玩越聪明的思维游戏书：原来</w:t>
            </w:r>
            <w:r>
              <w:rPr>
                <w:spacing w:val="5"/>
              </w:rPr>
              <w:t xml:space="preserve"> </w:t>
            </w:r>
            <w:r>
              <w:rPr>
                <w:spacing w:val="-1"/>
              </w:rPr>
              <w:t>数学这么好玩（推理篇）</w:t>
            </w:r>
          </w:p>
        </w:tc>
        <w:tc>
          <w:tcPr>
            <w:tcW w:w="1359" w:type="dxa"/>
            <w:vAlign w:val="center"/>
          </w:tcPr>
          <w:p>
            <w:pPr>
              <w:pStyle w:val="15"/>
              <w:spacing w:before="28" w:line="219" w:lineRule="auto"/>
              <w:ind w:left="89"/>
              <w:jc w:val="center"/>
            </w:pPr>
            <w:r>
              <w:rPr>
                <w:spacing w:val="-7"/>
              </w:rPr>
              <w:t>中国科学</w:t>
            </w:r>
            <w:r>
              <w:rPr>
                <w:spacing w:val="-2"/>
              </w:rPr>
              <w:t>技术大学</w:t>
            </w:r>
            <w:r>
              <w:rPr>
                <w:spacing w:val="-9"/>
              </w:rPr>
              <w:t>出版社</w:t>
            </w:r>
          </w:p>
        </w:tc>
        <w:tc>
          <w:tcPr>
            <w:tcW w:w="754" w:type="dxa"/>
            <w:vAlign w:val="top"/>
          </w:tcPr>
          <w:p>
            <w:pPr>
              <w:spacing w:line="259" w:lineRule="auto"/>
              <w:rPr>
                <w:rFonts w:ascii="Arial"/>
                <w:sz w:val="21"/>
              </w:rPr>
            </w:pPr>
          </w:p>
          <w:p>
            <w:pPr>
              <w:pStyle w:val="15"/>
              <w:spacing w:before="71" w:line="183" w:lineRule="auto"/>
              <w:ind w:left="159"/>
            </w:pPr>
            <w:r>
              <w:rPr>
                <w:spacing w:val="-4"/>
              </w:rPr>
              <w:t>3.25</w:t>
            </w:r>
          </w:p>
        </w:tc>
        <w:tc>
          <w:tcPr>
            <w:tcW w:w="444" w:type="dxa"/>
            <w:vAlign w:val="top"/>
          </w:tcPr>
          <w:p>
            <w:pPr>
              <w:pStyle w:val="15"/>
              <w:spacing w:before="297" w:line="221" w:lineRule="auto"/>
              <w:ind w:left="147"/>
            </w:pPr>
            <w:r>
              <w:t>册</w:t>
            </w:r>
          </w:p>
        </w:tc>
        <w:tc>
          <w:tcPr>
            <w:tcW w:w="534" w:type="dxa"/>
            <w:vAlign w:val="top"/>
          </w:tcPr>
          <w:p>
            <w:pPr>
              <w:spacing w:line="259" w:lineRule="auto"/>
              <w:rPr>
                <w:rFonts w:ascii="Arial"/>
                <w:sz w:val="21"/>
              </w:rPr>
            </w:pPr>
          </w:p>
          <w:p>
            <w:pPr>
              <w:pStyle w:val="15"/>
              <w:spacing w:before="7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198" w:line="184" w:lineRule="auto"/>
              <w:ind w:left="168"/>
            </w:pPr>
            <w:r>
              <w:rPr>
                <w:spacing w:val="-13"/>
              </w:rPr>
              <w:t>14</w:t>
            </w:r>
          </w:p>
        </w:tc>
        <w:tc>
          <w:tcPr>
            <w:tcW w:w="1572" w:type="dxa"/>
            <w:gridSpan w:val="2"/>
            <w:vAlign w:val="top"/>
          </w:tcPr>
          <w:p>
            <w:pPr>
              <w:pStyle w:val="15"/>
              <w:spacing w:before="198" w:line="184" w:lineRule="auto"/>
              <w:ind w:left="77"/>
            </w:pPr>
            <w:r>
              <w:rPr>
                <w:spacing w:val="-1"/>
              </w:rPr>
              <w:t>9787515219967</w:t>
            </w:r>
          </w:p>
        </w:tc>
        <w:tc>
          <w:tcPr>
            <w:tcW w:w="3766" w:type="dxa"/>
            <w:vAlign w:val="top"/>
          </w:tcPr>
          <w:p>
            <w:pPr>
              <w:pStyle w:val="15"/>
              <w:spacing w:before="164" w:line="220" w:lineRule="auto"/>
              <w:ind w:left="771"/>
            </w:pPr>
            <w:r>
              <w:rPr>
                <w:spacing w:val="-2"/>
              </w:rPr>
              <w:t>中医药文化进校园实践指南</w:t>
            </w:r>
          </w:p>
        </w:tc>
        <w:tc>
          <w:tcPr>
            <w:tcW w:w="1359" w:type="dxa"/>
            <w:vAlign w:val="center"/>
          </w:tcPr>
          <w:p>
            <w:pPr>
              <w:pStyle w:val="15"/>
              <w:spacing w:before="30" w:line="204" w:lineRule="auto"/>
              <w:ind w:left="195" w:right="33" w:hanging="106"/>
              <w:jc w:val="center"/>
            </w:pPr>
            <w:r>
              <w:rPr>
                <w:spacing w:val="-7"/>
              </w:rPr>
              <w:t>中医古籍</w:t>
            </w:r>
            <w:r>
              <w:rPr>
                <w:spacing w:val="-9"/>
              </w:rPr>
              <w:t>出版社</w:t>
            </w:r>
          </w:p>
        </w:tc>
        <w:tc>
          <w:tcPr>
            <w:tcW w:w="754" w:type="dxa"/>
            <w:vAlign w:val="top"/>
          </w:tcPr>
          <w:p>
            <w:pPr>
              <w:pStyle w:val="15"/>
              <w:spacing w:before="200" w:line="182" w:lineRule="auto"/>
              <w:ind w:left="324"/>
            </w:pPr>
            <w:r>
              <w:t>5</w:t>
            </w:r>
          </w:p>
        </w:tc>
        <w:tc>
          <w:tcPr>
            <w:tcW w:w="444" w:type="dxa"/>
            <w:vAlign w:val="top"/>
          </w:tcPr>
          <w:p>
            <w:pPr>
              <w:pStyle w:val="15"/>
              <w:spacing w:before="164" w:line="221" w:lineRule="auto"/>
              <w:ind w:left="147"/>
            </w:pPr>
            <w:r>
              <w:t>册</w:t>
            </w:r>
          </w:p>
        </w:tc>
        <w:tc>
          <w:tcPr>
            <w:tcW w:w="534" w:type="dxa"/>
            <w:vAlign w:val="top"/>
          </w:tcPr>
          <w:p>
            <w:pPr>
              <w:pStyle w:val="15"/>
              <w:spacing w:before="199"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199" w:line="184" w:lineRule="auto"/>
              <w:ind w:left="168"/>
            </w:pPr>
            <w:r>
              <w:rPr>
                <w:spacing w:val="-13"/>
              </w:rPr>
              <w:t>15</w:t>
            </w:r>
          </w:p>
        </w:tc>
        <w:tc>
          <w:tcPr>
            <w:tcW w:w="1572" w:type="dxa"/>
            <w:gridSpan w:val="2"/>
            <w:vAlign w:val="top"/>
          </w:tcPr>
          <w:p>
            <w:pPr>
              <w:pStyle w:val="15"/>
              <w:spacing w:before="199" w:line="184" w:lineRule="auto"/>
              <w:ind w:left="77"/>
            </w:pPr>
            <w:r>
              <w:rPr>
                <w:spacing w:val="-1"/>
              </w:rPr>
              <w:t>9787515223209</w:t>
            </w:r>
          </w:p>
        </w:tc>
        <w:tc>
          <w:tcPr>
            <w:tcW w:w="3766" w:type="dxa"/>
            <w:vAlign w:val="top"/>
          </w:tcPr>
          <w:p>
            <w:pPr>
              <w:pStyle w:val="15"/>
              <w:spacing w:before="30" w:line="204" w:lineRule="auto"/>
              <w:ind w:left="1302" w:right="119" w:hanging="1162"/>
            </w:pPr>
            <w:r>
              <w:t>课堂上的中医药知识拓展阅读丛书 小神</w:t>
            </w:r>
            <w:r>
              <w:rPr>
                <w:spacing w:val="7"/>
              </w:rPr>
              <w:t xml:space="preserve"> </w:t>
            </w:r>
            <w:r>
              <w:rPr>
                <w:spacing w:val="-1"/>
              </w:rPr>
              <w:t>农养成记（三）</w:t>
            </w:r>
          </w:p>
        </w:tc>
        <w:tc>
          <w:tcPr>
            <w:tcW w:w="1359" w:type="dxa"/>
            <w:vAlign w:val="center"/>
          </w:tcPr>
          <w:p>
            <w:pPr>
              <w:pStyle w:val="15"/>
              <w:spacing w:before="30" w:line="204" w:lineRule="auto"/>
              <w:ind w:left="195" w:right="33" w:hanging="106"/>
              <w:jc w:val="center"/>
            </w:pPr>
            <w:r>
              <w:rPr>
                <w:spacing w:val="-7"/>
              </w:rPr>
              <w:t>中医古籍</w:t>
            </w:r>
            <w:r>
              <w:rPr>
                <w:spacing w:val="-9"/>
              </w:rPr>
              <w:t>出版社</w:t>
            </w:r>
          </w:p>
        </w:tc>
        <w:tc>
          <w:tcPr>
            <w:tcW w:w="754" w:type="dxa"/>
            <w:vAlign w:val="top"/>
          </w:tcPr>
          <w:p>
            <w:pPr>
              <w:pStyle w:val="15"/>
              <w:spacing w:before="201" w:line="182" w:lineRule="auto"/>
              <w:ind w:left="324"/>
            </w:pPr>
            <w:r>
              <w:t>5</w:t>
            </w:r>
          </w:p>
        </w:tc>
        <w:tc>
          <w:tcPr>
            <w:tcW w:w="444" w:type="dxa"/>
            <w:vAlign w:val="top"/>
          </w:tcPr>
          <w:p>
            <w:pPr>
              <w:pStyle w:val="15"/>
              <w:spacing w:before="165" w:line="221" w:lineRule="auto"/>
              <w:ind w:left="147"/>
            </w:pPr>
            <w:r>
              <w:t>册</w:t>
            </w:r>
          </w:p>
        </w:tc>
        <w:tc>
          <w:tcPr>
            <w:tcW w:w="534" w:type="dxa"/>
            <w:vAlign w:val="top"/>
          </w:tcPr>
          <w:p>
            <w:pPr>
              <w:pStyle w:val="15"/>
              <w:spacing w:before="200"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68" w:hRule="atLeast"/>
        </w:trPr>
        <w:tc>
          <w:tcPr>
            <w:tcW w:w="505" w:type="dxa"/>
            <w:vAlign w:val="top"/>
          </w:tcPr>
          <w:p>
            <w:pPr>
              <w:spacing w:line="396" w:lineRule="auto"/>
              <w:rPr>
                <w:rFonts w:ascii="Arial"/>
                <w:sz w:val="21"/>
              </w:rPr>
            </w:pPr>
          </w:p>
          <w:p>
            <w:pPr>
              <w:pStyle w:val="15"/>
              <w:spacing w:before="71" w:line="184" w:lineRule="auto"/>
              <w:ind w:left="168"/>
            </w:pPr>
            <w:r>
              <w:rPr>
                <w:spacing w:val="-13"/>
              </w:rPr>
              <w:t>16</w:t>
            </w:r>
          </w:p>
        </w:tc>
        <w:tc>
          <w:tcPr>
            <w:tcW w:w="1572" w:type="dxa"/>
            <w:gridSpan w:val="2"/>
            <w:vAlign w:val="top"/>
          </w:tcPr>
          <w:p>
            <w:pPr>
              <w:spacing w:line="396" w:lineRule="auto"/>
              <w:rPr>
                <w:rFonts w:ascii="Arial"/>
                <w:sz w:val="21"/>
              </w:rPr>
            </w:pPr>
          </w:p>
          <w:p>
            <w:pPr>
              <w:pStyle w:val="15"/>
              <w:spacing w:before="71" w:line="184" w:lineRule="auto"/>
              <w:ind w:left="77"/>
            </w:pPr>
            <w:r>
              <w:rPr>
                <w:spacing w:val="-1"/>
              </w:rPr>
              <w:t>9787541771903</w:t>
            </w:r>
          </w:p>
        </w:tc>
        <w:tc>
          <w:tcPr>
            <w:tcW w:w="3766" w:type="dxa"/>
            <w:vAlign w:val="top"/>
          </w:tcPr>
          <w:p>
            <w:pPr>
              <w:spacing w:line="363" w:lineRule="auto"/>
              <w:rPr>
                <w:rFonts w:ascii="Arial"/>
                <w:sz w:val="21"/>
              </w:rPr>
            </w:pPr>
          </w:p>
          <w:p>
            <w:pPr>
              <w:pStyle w:val="15"/>
              <w:spacing w:before="71" w:line="219" w:lineRule="auto"/>
              <w:ind w:left="973"/>
            </w:pPr>
            <w:r>
              <w:rPr>
                <w:spacing w:val="-1"/>
              </w:rPr>
              <w:t>成语里的博物学：植物</w:t>
            </w:r>
          </w:p>
        </w:tc>
        <w:tc>
          <w:tcPr>
            <w:tcW w:w="1359" w:type="dxa"/>
            <w:vAlign w:val="center"/>
          </w:tcPr>
          <w:p>
            <w:pPr>
              <w:pStyle w:val="15"/>
              <w:spacing w:before="29" w:line="219" w:lineRule="auto"/>
              <w:ind w:left="85"/>
              <w:jc w:val="center"/>
            </w:pPr>
            <w:r>
              <w:rPr>
                <w:spacing w:val="-6"/>
              </w:rPr>
              <w:t>陕西未来</w:t>
            </w:r>
            <w:r>
              <w:rPr>
                <w:spacing w:val="-7"/>
              </w:rPr>
              <w:t>出版社有</w:t>
            </w:r>
            <w:r>
              <w:rPr>
                <w:spacing w:val="-6"/>
              </w:rPr>
              <w:t>限责任公</w:t>
            </w:r>
            <w:r>
              <w:t>司</w:t>
            </w:r>
          </w:p>
        </w:tc>
        <w:tc>
          <w:tcPr>
            <w:tcW w:w="754" w:type="dxa"/>
            <w:vAlign w:val="top"/>
          </w:tcPr>
          <w:p>
            <w:pPr>
              <w:spacing w:line="397" w:lineRule="auto"/>
              <w:rPr>
                <w:rFonts w:ascii="Arial"/>
                <w:sz w:val="21"/>
              </w:rPr>
            </w:pPr>
          </w:p>
          <w:p>
            <w:pPr>
              <w:pStyle w:val="15"/>
              <w:spacing w:before="71" w:line="183" w:lineRule="auto"/>
              <w:ind w:left="159"/>
            </w:pPr>
            <w:r>
              <w:rPr>
                <w:spacing w:val="-4"/>
              </w:rPr>
              <w:t>5.38</w:t>
            </w:r>
          </w:p>
        </w:tc>
        <w:tc>
          <w:tcPr>
            <w:tcW w:w="444" w:type="dxa"/>
            <w:vAlign w:val="top"/>
          </w:tcPr>
          <w:p>
            <w:pPr>
              <w:spacing w:line="362" w:lineRule="auto"/>
              <w:rPr>
                <w:rFonts w:ascii="Arial"/>
                <w:sz w:val="21"/>
              </w:rPr>
            </w:pPr>
          </w:p>
          <w:p>
            <w:pPr>
              <w:pStyle w:val="15"/>
              <w:spacing w:before="72" w:line="221" w:lineRule="auto"/>
              <w:ind w:left="147"/>
            </w:pPr>
            <w:r>
              <w:t>册</w:t>
            </w:r>
          </w:p>
        </w:tc>
        <w:tc>
          <w:tcPr>
            <w:tcW w:w="534" w:type="dxa"/>
            <w:vAlign w:val="top"/>
          </w:tcPr>
          <w:p>
            <w:pPr>
              <w:spacing w:line="397" w:lineRule="auto"/>
              <w:rPr>
                <w:rFonts w:ascii="Arial"/>
                <w:sz w:val="21"/>
              </w:rPr>
            </w:pPr>
          </w:p>
          <w:p>
            <w:pPr>
              <w:pStyle w:val="15"/>
              <w:spacing w:before="7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97" w:hRule="atLeast"/>
        </w:trPr>
        <w:tc>
          <w:tcPr>
            <w:tcW w:w="505" w:type="dxa"/>
            <w:vAlign w:val="top"/>
          </w:tcPr>
          <w:p>
            <w:pPr>
              <w:spacing w:line="262" w:lineRule="auto"/>
              <w:rPr>
                <w:rFonts w:ascii="Arial"/>
                <w:sz w:val="21"/>
              </w:rPr>
            </w:pPr>
          </w:p>
          <w:p>
            <w:pPr>
              <w:pStyle w:val="15"/>
              <w:spacing w:before="71" w:line="184" w:lineRule="auto"/>
              <w:ind w:left="168"/>
            </w:pPr>
            <w:r>
              <w:rPr>
                <w:spacing w:val="-13"/>
              </w:rPr>
              <w:t>17</w:t>
            </w:r>
          </w:p>
        </w:tc>
        <w:tc>
          <w:tcPr>
            <w:tcW w:w="1572" w:type="dxa"/>
            <w:gridSpan w:val="2"/>
            <w:vAlign w:val="top"/>
          </w:tcPr>
          <w:p>
            <w:pPr>
              <w:spacing w:line="262" w:lineRule="auto"/>
              <w:rPr>
                <w:rFonts w:ascii="Arial"/>
                <w:sz w:val="21"/>
              </w:rPr>
            </w:pPr>
          </w:p>
          <w:p>
            <w:pPr>
              <w:pStyle w:val="15"/>
              <w:spacing w:before="71" w:line="184" w:lineRule="auto"/>
              <w:ind w:left="77"/>
            </w:pPr>
            <w:r>
              <w:rPr>
                <w:spacing w:val="-1"/>
              </w:rPr>
              <w:t>9787312054136</w:t>
            </w:r>
          </w:p>
        </w:tc>
        <w:tc>
          <w:tcPr>
            <w:tcW w:w="3766" w:type="dxa"/>
            <w:vAlign w:val="top"/>
          </w:tcPr>
          <w:p>
            <w:pPr>
              <w:pStyle w:val="15"/>
              <w:spacing w:before="168" w:line="223" w:lineRule="auto"/>
              <w:ind w:left="975" w:right="61" w:hanging="888"/>
            </w:pPr>
            <w:r>
              <w:t>让孩子越玩越聪明的思维游戏书：原来数</w:t>
            </w:r>
            <w:r>
              <w:rPr>
                <w:spacing w:val="7"/>
              </w:rPr>
              <w:t xml:space="preserve"> </w:t>
            </w:r>
            <w:r>
              <w:rPr>
                <w:spacing w:val="-1"/>
              </w:rPr>
              <w:t>学这么好玩（图形篇）</w:t>
            </w:r>
          </w:p>
        </w:tc>
        <w:tc>
          <w:tcPr>
            <w:tcW w:w="1359" w:type="dxa"/>
            <w:vAlign w:val="center"/>
          </w:tcPr>
          <w:p>
            <w:pPr>
              <w:pStyle w:val="15"/>
              <w:spacing w:before="30" w:line="219" w:lineRule="auto"/>
              <w:ind w:left="89"/>
              <w:jc w:val="center"/>
            </w:pPr>
            <w:r>
              <w:rPr>
                <w:spacing w:val="-7"/>
              </w:rPr>
              <w:t>中国科学</w:t>
            </w:r>
            <w:r>
              <w:rPr>
                <w:spacing w:val="-2"/>
              </w:rPr>
              <w:t>技术大学</w:t>
            </w:r>
            <w:r>
              <w:rPr>
                <w:spacing w:val="-9"/>
              </w:rPr>
              <w:t>出版社</w:t>
            </w:r>
          </w:p>
        </w:tc>
        <w:tc>
          <w:tcPr>
            <w:tcW w:w="754" w:type="dxa"/>
            <w:vAlign w:val="top"/>
          </w:tcPr>
          <w:p>
            <w:pPr>
              <w:spacing w:line="263" w:lineRule="auto"/>
              <w:rPr>
                <w:rFonts w:ascii="Arial"/>
                <w:sz w:val="21"/>
              </w:rPr>
            </w:pPr>
          </w:p>
          <w:p>
            <w:pPr>
              <w:pStyle w:val="15"/>
              <w:spacing w:before="71" w:line="183" w:lineRule="auto"/>
              <w:ind w:left="159"/>
            </w:pPr>
            <w:r>
              <w:rPr>
                <w:spacing w:val="-4"/>
              </w:rPr>
              <w:t>3.25</w:t>
            </w:r>
          </w:p>
        </w:tc>
        <w:tc>
          <w:tcPr>
            <w:tcW w:w="444" w:type="dxa"/>
            <w:vAlign w:val="top"/>
          </w:tcPr>
          <w:p>
            <w:pPr>
              <w:pStyle w:val="15"/>
              <w:spacing w:before="301" w:line="221" w:lineRule="auto"/>
              <w:ind w:left="147"/>
            </w:pPr>
            <w:r>
              <w:t>册</w:t>
            </w:r>
          </w:p>
        </w:tc>
        <w:tc>
          <w:tcPr>
            <w:tcW w:w="534" w:type="dxa"/>
            <w:vAlign w:val="top"/>
          </w:tcPr>
          <w:p>
            <w:pPr>
              <w:spacing w:line="263" w:lineRule="auto"/>
              <w:rPr>
                <w:rFonts w:ascii="Arial"/>
                <w:sz w:val="21"/>
              </w:rPr>
            </w:pPr>
          </w:p>
          <w:p>
            <w:pPr>
              <w:pStyle w:val="15"/>
              <w:spacing w:before="7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02" w:line="184" w:lineRule="auto"/>
              <w:ind w:left="168"/>
            </w:pPr>
            <w:r>
              <w:rPr>
                <w:spacing w:val="-13"/>
              </w:rPr>
              <w:t>18</w:t>
            </w:r>
          </w:p>
        </w:tc>
        <w:tc>
          <w:tcPr>
            <w:tcW w:w="1572" w:type="dxa"/>
            <w:gridSpan w:val="2"/>
            <w:vAlign w:val="top"/>
          </w:tcPr>
          <w:p>
            <w:pPr>
              <w:pStyle w:val="15"/>
              <w:spacing w:before="203" w:line="183" w:lineRule="auto"/>
              <w:ind w:left="77"/>
            </w:pPr>
            <w:r>
              <w:rPr>
                <w:spacing w:val="-1"/>
              </w:rPr>
              <w:t>9787520432832</w:t>
            </w:r>
          </w:p>
        </w:tc>
        <w:tc>
          <w:tcPr>
            <w:tcW w:w="3766" w:type="dxa"/>
            <w:vAlign w:val="top"/>
          </w:tcPr>
          <w:p>
            <w:pPr>
              <w:pStyle w:val="15"/>
              <w:spacing w:before="168" w:line="220" w:lineRule="auto"/>
              <w:ind w:left="1082"/>
            </w:pPr>
            <w:r>
              <w:rPr>
                <w:spacing w:val="-1"/>
              </w:rPr>
              <w:t>环游世界历史博物馆</w:t>
            </w:r>
          </w:p>
        </w:tc>
        <w:tc>
          <w:tcPr>
            <w:tcW w:w="1359" w:type="dxa"/>
            <w:vAlign w:val="center"/>
          </w:tcPr>
          <w:p>
            <w:pPr>
              <w:pStyle w:val="15"/>
              <w:spacing w:before="35" w:line="202" w:lineRule="auto"/>
              <w:ind w:left="195" w:right="33" w:hanging="106"/>
              <w:jc w:val="center"/>
            </w:pPr>
            <w:r>
              <w:rPr>
                <w:spacing w:val="-7"/>
              </w:rPr>
              <w:t>中国地图</w:t>
            </w:r>
            <w:r>
              <w:rPr>
                <w:spacing w:val="-9"/>
              </w:rPr>
              <w:t>出版社</w:t>
            </w:r>
          </w:p>
        </w:tc>
        <w:tc>
          <w:tcPr>
            <w:tcW w:w="754" w:type="dxa"/>
            <w:vAlign w:val="top"/>
          </w:tcPr>
          <w:p>
            <w:pPr>
              <w:pStyle w:val="15"/>
              <w:spacing w:before="203" w:line="183" w:lineRule="auto"/>
              <w:ind w:left="321"/>
            </w:pPr>
            <w:r>
              <w:t>6</w:t>
            </w:r>
          </w:p>
        </w:tc>
        <w:tc>
          <w:tcPr>
            <w:tcW w:w="444" w:type="dxa"/>
            <w:vAlign w:val="top"/>
          </w:tcPr>
          <w:p>
            <w:pPr>
              <w:pStyle w:val="15"/>
              <w:spacing w:before="168" w:line="221" w:lineRule="auto"/>
              <w:ind w:left="147"/>
            </w:pPr>
            <w:r>
              <w:t>册</w:t>
            </w:r>
          </w:p>
        </w:tc>
        <w:tc>
          <w:tcPr>
            <w:tcW w:w="534" w:type="dxa"/>
            <w:vAlign w:val="top"/>
          </w:tcPr>
          <w:p>
            <w:pPr>
              <w:pStyle w:val="15"/>
              <w:spacing w:before="203"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03" w:line="184" w:lineRule="auto"/>
              <w:ind w:left="168"/>
            </w:pPr>
            <w:r>
              <w:rPr>
                <w:spacing w:val="-13"/>
              </w:rPr>
              <w:t>19</w:t>
            </w:r>
          </w:p>
        </w:tc>
        <w:tc>
          <w:tcPr>
            <w:tcW w:w="1572" w:type="dxa"/>
            <w:gridSpan w:val="2"/>
            <w:vAlign w:val="top"/>
          </w:tcPr>
          <w:p>
            <w:pPr>
              <w:pStyle w:val="15"/>
              <w:spacing w:before="204" w:line="183" w:lineRule="auto"/>
              <w:ind w:left="77"/>
            </w:pPr>
            <w:r>
              <w:rPr>
                <w:spacing w:val="-1"/>
              </w:rPr>
              <w:t>9787520433778</w:t>
            </w:r>
          </w:p>
        </w:tc>
        <w:tc>
          <w:tcPr>
            <w:tcW w:w="3766" w:type="dxa"/>
            <w:vAlign w:val="top"/>
          </w:tcPr>
          <w:p>
            <w:pPr>
              <w:pStyle w:val="15"/>
              <w:spacing w:before="170" w:line="219" w:lineRule="auto"/>
              <w:ind w:left="971"/>
            </w:pPr>
            <w:r>
              <w:t>孩子爱看的先秦史故事</w:t>
            </w:r>
          </w:p>
        </w:tc>
        <w:tc>
          <w:tcPr>
            <w:tcW w:w="1359" w:type="dxa"/>
            <w:vAlign w:val="center"/>
          </w:tcPr>
          <w:p>
            <w:pPr>
              <w:pStyle w:val="15"/>
              <w:spacing w:before="33" w:line="203" w:lineRule="auto"/>
              <w:ind w:left="195" w:right="33" w:hanging="106"/>
              <w:jc w:val="center"/>
            </w:pPr>
            <w:r>
              <w:rPr>
                <w:spacing w:val="-7"/>
              </w:rPr>
              <w:t>中国地图</w:t>
            </w:r>
            <w:r>
              <w:rPr>
                <w:spacing w:val="-9"/>
              </w:rPr>
              <w:t>出版社</w:t>
            </w:r>
          </w:p>
        </w:tc>
        <w:tc>
          <w:tcPr>
            <w:tcW w:w="754" w:type="dxa"/>
            <w:vAlign w:val="top"/>
          </w:tcPr>
          <w:p>
            <w:pPr>
              <w:pStyle w:val="15"/>
              <w:spacing w:before="205" w:line="182" w:lineRule="auto"/>
              <w:ind w:left="325"/>
            </w:pPr>
            <w:r>
              <w:t>7</w:t>
            </w:r>
          </w:p>
        </w:tc>
        <w:tc>
          <w:tcPr>
            <w:tcW w:w="444" w:type="dxa"/>
            <w:vAlign w:val="top"/>
          </w:tcPr>
          <w:p>
            <w:pPr>
              <w:pStyle w:val="15"/>
              <w:spacing w:before="169" w:line="221" w:lineRule="auto"/>
              <w:ind w:left="147"/>
            </w:pPr>
            <w:r>
              <w:t>册</w:t>
            </w:r>
          </w:p>
        </w:tc>
        <w:tc>
          <w:tcPr>
            <w:tcW w:w="534" w:type="dxa"/>
            <w:vAlign w:val="top"/>
          </w:tcPr>
          <w:p>
            <w:pPr>
              <w:pStyle w:val="15"/>
              <w:spacing w:before="204"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04" w:line="183" w:lineRule="auto"/>
              <w:ind w:left="154"/>
            </w:pPr>
            <w:r>
              <w:rPr>
                <w:spacing w:val="-6"/>
              </w:rPr>
              <w:t>20</w:t>
            </w:r>
          </w:p>
        </w:tc>
        <w:tc>
          <w:tcPr>
            <w:tcW w:w="1572" w:type="dxa"/>
            <w:gridSpan w:val="2"/>
            <w:vAlign w:val="top"/>
          </w:tcPr>
          <w:p>
            <w:pPr>
              <w:pStyle w:val="15"/>
              <w:spacing w:before="203" w:line="184" w:lineRule="auto"/>
              <w:ind w:left="77"/>
            </w:pPr>
            <w:r>
              <w:rPr>
                <w:spacing w:val="-1"/>
              </w:rPr>
              <w:t>9787512651203</w:t>
            </w:r>
          </w:p>
        </w:tc>
        <w:tc>
          <w:tcPr>
            <w:tcW w:w="3766" w:type="dxa"/>
            <w:vAlign w:val="top"/>
          </w:tcPr>
          <w:p>
            <w:pPr>
              <w:pStyle w:val="15"/>
              <w:spacing w:before="35" w:line="202" w:lineRule="auto"/>
              <w:ind w:left="1761" w:right="61" w:hanging="1672"/>
            </w:pPr>
            <w:r>
              <w:t>★国际安徒生奖获奖作家作品集：长满书</w:t>
            </w:r>
            <w:r>
              <w:rPr>
                <w:spacing w:val="5"/>
              </w:rPr>
              <w:t xml:space="preserve"> </w:t>
            </w:r>
            <w:r>
              <w:rPr>
                <w:spacing w:val="-9"/>
              </w:rPr>
              <w:t>的大树</w:t>
            </w:r>
          </w:p>
        </w:tc>
        <w:tc>
          <w:tcPr>
            <w:tcW w:w="1359" w:type="dxa"/>
            <w:vAlign w:val="center"/>
          </w:tcPr>
          <w:p>
            <w:pPr>
              <w:pStyle w:val="15"/>
              <w:spacing w:before="35" w:line="202" w:lineRule="auto"/>
              <w:ind w:left="400" w:right="33" w:hanging="312"/>
              <w:jc w:val="center"/>
            </w:pPr>
            <w:r>
              <w:rPr>
                <w:spacing w:val="-7"/>
              </w:rPr>
              <w:t>团结出版</w:t>
            </w:r>
            <w:r>
              <w:t>社</w:t>
            </w:r>
          </w:p>
        </w:tc>
        <w:tc>
          <w:tcPr>
            <w:tcW w:w="754" w:type="dxa"/>
            <w:vAlign w:val="top"/>
          </w:tcPr>
          <w:p>
            <w:pPr>
              <w:pStyle w:val="15"/>
              <w:spacing w:before="203" w:line="184" w:lineRule="auto"/>
              <w:ind w:left="171"/>
            </w:pPr>
            <w:r>
              <w:rPr>
                <w:spacing w:val="-7"/>
              </w:rPr>
              <w:t>11.5</w:t>
            </w:r>
          </w:p>
        </w:tc>
        <w:tc>
          <w:tcPr>
            <w:tcW w:w="444" w:type="dxa"/>
            <w:vAlign w:val="top"/>
          </w:tcPr>
          <w:p>
            <w:pPr>
              <w:pStyle w:val="15"/>
              <w:spacing w:before="169" w:line="221" w:lineRule="auto"/>
              <w:ind w:left="147"/>
            </w:pPr>
            <w:r>
              <w:t>册</w:t>
            </w:r>
          </w:p>
        </w:tc>
        <w:tc>
          <w:tcPr>
            <w:tcW w:w="534" w:type="dxa"/>
            <w:vAlign w:val="top"/>
          </w:tcPr>
          <w:p>
            <w:pPr>
              <w:pStyle w:val="15"/>
              <w:spacing w:before="204"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7" w:hRule="atLeast"/>
        </w:trPr>
        <w:tc>
          <w:tcPr>
            <w:tcW w:w="505" w:type="dxa"/>
            <w:vAlign w:val="top"/>
          </w:tcPr>
          <w:p>
            <w:pPr>
              <w:pStyle w:val="15"/>
              <w:spacing w:before="204" w:line="184" w:lineRule="auto"/>
              <w:ind w:left="154"/>
            </w:pPr>
            <w:r>
              <w:rPr>
                <w:spacing w:val="-6"/>
              </w:rPr>
              <w:t>21</w:t>
            </w:r>
          </w:p>
        </w:tc>
        <w:tc>
          <w:tcPr>
            <w:tcW w:w="1572" w:type="dxa"/>
            <w:gridSpan w:val="2"/>
            <w:vAlign w:val="top"/>
          </w:tcPr>
          <w:p>
            <w:pPr>
              <w:pStyle w:val="15"/>
              <w:spacing w:before="205" w:line="183" w:lineRule="auto"/>
              <w:ind w:left="77"/>
            </w:pPr>
            <w:r>
              <w:rPr>
                <w:spacing w:val="-1"/>
              </w:rPr>
              <w:t>9787520433853</w:t>
            </w:r>
          </w:p>
        </w:tc>
        <w:tc>
          <w:tcPr>
            <w:tcW w:w="3766" w:type="dxa"/>
            <w:vAlign w:val="top"/>
          </w:tcPr>
          <w:p>
            <w:pPr>
              <w:pStyle w:val="15"/>
              <w:spacing w:before="171" w:line="219" w:lineRule="auto"/>
              <w:ind w:left="975"/>
            </w:pPr>
            <w:r>
              <w:rPr>
                <w:spacing w:val="-1"/>
              </w:rPr>
              <w:t>一读就懂的中国古代史</w:t>
            </w:r>
          </w:p>
        </w:tc>
        <w:tc>
          <w:tcPr>
            <w:tcW w:w="1359" w:type="dxa"/>
            <w:vAlign w:val="center"/>
          </w:tcPr>
          <w:p>
            <w:pPr>
              <w:pStyle w:val="15"/>
              <w:spacing w:before="35" w:line="202" w:lineRule="auto"/>
              <w:ind w:left="195" w:right="33" w:hanging="106"/>
              <w:jc w:val="center"/>
            </w:pPr>
            <w:r>
              <w:rPr>
                <w:spacing w:val="-7"/>
              </w:rPr>
              <w:t>中国地图</w:t>
            </w:r>
            <w:r>
              <w:rPr>
                <w:spacing w:val="-9"/>
              </w:rPr>
              <w:t>出版社</w:t>
            </w:r>
          </w:p>
        </w:tc>
        <w:tc>
          <w:tcPr>
            <w:tcW w:w="754" w:type="dxa"/>
            <w:vAlign w:val="top"/>
          </w:tcPr>
          <w:p>
            <w:pPr>
              <w:pStyle w:val="15"/>
              <w:spacing w:before="205" w:line="183" w:lineRule="auto"/>
              <w:ind w:left="211"/>
            </w:pPr>
            <w:r>
              <w:rPr>
                <w:spacing w:val="-4"/>
              </w:rPr>
              <w:t>8.5</w:t>
            </w:r>
          </w:p>
        </w:tc>
        <w:tc>
          <w:tcPr>
            <w:tcW w:w="444" w:type="dxa"/>
            <w:vAlign w:val="top"/>
          </w:tcPr>
          <w:p>
            <w:pPr>
              <w:pStyle w:val="15"/>
              <w:spacing w:before="170" w:line="221" w:lineRule="auto"/>
              <w:ind w:left="147"/>
            </w:pPr>
            <w:r>
              <w:t>册</w:t>
            </w:r>
          </w:p>
        </w:tc>
        <w:tc>
          <w:tcPr>
            <w:tcW w:w="534" w:type="dxa"/>
            <w:vAlign w:val="top"/>
          </w:tcPr>
          <w:p>
            <w:pPr>
              <w:pStyle w:val="15"/>
              <w:spacing w:before="205"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05" w:line="183" w:lineRule="auto"/>
              <w:ind w:left="154"/>
            </w:pPr>
            <w:r>
              <w:rPr>
                <w:spacing w:val="-6"/>
              </w:rPr>
              <w:t>22</w:t>
            </w:r>
          </w:p>
        </w:tc>
        <w:tc>
          <w:tcPr>
            <w:tcW w:w="1572" w:type="dxa"/>
            <w:gridSpan w:val="2"/>
            <w:vAlign w:val="top"/>
          </w:tcPr>
          <w:p>
            <w:pPr>
              <w:pStyle w:val="15"/>
              <w:spacing w:before="204" w:line="184" w:lineRule="auto"/>
              <w:ind w:left="77"/>
            </w:pPr>
            <w:r>
              <w:rPr>
                <w:spacing w:val="-1"/>
              </w:rPr>
              <w:t>9787564188399</w:t>
            </w:r>
          </w:p>
        </w:tc>
        <w:tc>
          <w:tcPr>
            <w:tcW w:w="3766" w:type="dxa"/>
            <w:vAlign w:val="top"/>
          </w:tcPr>
          <w:p>
            <w:pPr>
              <w:pStyle w:val="15"/>
              <w:spacing w:before="170" w:line="219" w:lineRule="auto"/>
              <w:ind w:left="658"/>
            </w:pPr>
            <w:r>
              <w:rPr>
                <w:spacing w:val="-2"/>
              </w:rPr>
              <w:t>中华优秀传统美德的现代传杨</w:t>
            </w:r>
          </w:p>
        </w:tc>
        <w:tc>
          <w:tcPr>
            <w:tcW w:w="1359" w:type="dxa"/>
            <w:vAlign w:val="center"/>
          </w:tcPr>
          <w:p>
            <w:pPr>
              <w:pStyle w:val="15"/>
              <w:spacing w:before="34" w:line="219" w:lineRule="auto"/>
              <w:ind w:left="76"/>
              <w:jc w:val="center"/>
            </w:pPr>
            <w:r>
              <w:rPr>
                <w:spacing w:val="-4"/>
              </w:rPr>
              <w:t>东南大学</w:t>
            </w:r>
            <w:r>
              <w:rPr>
                <w:spacing w:val="-9"/>
              </w:rPr>
              <w:t>出版社</w:t>
            </w:r>
          </w:p>
        </w:tc>
        <w:tc>
          <w:tcPr>
            <w:tcW w:w="754" w:type="dxa"/>
            <w:vAlign w:val="top"/>
          </w:tcPr>
          <w:p>
            <w:pPr>
              <w:pStyle w:val="15"/>
              <w:spacing w:before="204" w:line="184" w:lineRule="auto"/>
              <w:ind w:left="115"/>
            </w:pPr>
            <w:r>
              <w:rPr>
                <w:spacing w:val="-5"/>
              </w:rPr>
              <w:t>18.25</w:t>
            </w:r>
          </w:p>
        </w:tc>
        <w:tc>
          <w:tcPr>
            <w:tcW w:w="444" w:type="dxa"/>
            <w:vAlign w:val="top"/>
          </w:tcPr>
          <w:p>
            <w:pPr>
              <w:pStyle w:val="15"/>
              <w:spacing w:before="170" w:line="221" w:lineRule="auto"/>
              <w:ind w:left="147"/>
            </w:pPr>
            <w:r>
              <w:t>册</w:t>
            </w:r>
          </w:p>
        </w:tc>
        <w:tc>
          <w:tcPr>
            <w:tcW w:w="534" w:type="dxa"/>
            <w:vAlign w:val="top"/>
          </w:tcPr>
          <w:p>
            <w:pPr>
              <w:pStyle w:val="15"/>
              <w:spacing w:before="205"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05" w:line="183" w:lineRule="auto"/>
              <w:ind w:left="154"/>
            </w:pPr>
            <w:r>
              <w:rPr>
                <w:spacing w:val="-6"/>
              </w:rPr>
              <w:t>23</w:t>
            </w:r>
          </w:p>
        </w:tc>
        <w:tc>
          <w:tcPr>
            <w:tcW w:w="1572" w:type="dxa"/>
            <w:gridSpan w:val="2"/>
            <w:vAlign w:val="top"/>
          </w:tcPr>
          <w:p>
            <w:pPr>
              <w:pStyle w:val="15"/>
              <w:spacing w:before="205" w:line="183" w:lineRule="auto"/>
              <w:ind w:left="77"/>
            </w:pPr>
            <w:r>
              <w:rPr>
                <w:spacing w:val="-1"/>
              </w:rPr>
              <w:t>9787520433792</w:t>
            </w:r>
          </w:p>
        </w:tc>
        <w:tc>
          <w:tcPr>
            <w:tcW w:w="3766" w:type="dxa"/>
            <w:vAlign w:val="top"/>
          </w:tcPr>
          <w:p>
            <w:pPr>
              <w:pStyle w:val="15"/>
              <w:spacing w:before="170" w:line="219" w:lineRule="auto"/>
              <w:ind w:left="197"/>
            </w:pPr>
            <w:r>
              <w:t>给孩子的逻辑推理启蒙书：好玩的数独</w:t>
            </w:r>
          </w:p>
        </w:tc>
        <w:tc>
          <w:tcPr>
            <w:tcW w:w="1359" w:type="dxa"/>
            <w:vAlign w:val="center"/>
          </w:tcPr>
          <w:p>
            <w:pPr>
              <w:pStyle w:val="15"/>
              <w:spacing w:before="35" w:line="202" w:lineRule="auto"/>
              <w:ind w:left="195" w:right="33" w:hanging="106"/>
              <w:jc w:val="center"/>
            </w:pPr>
            <w:r>
              <w:rPr>
                <w:spacing w:val="-7"/>
              </w:rPr>
              <w:t>中国地图</w:t>
            </w:r>
            <w:r>
              <w:rPr>
                <w:spacing w:val="-9"/>
              </w:rPr>
              <w:t>出版社</w:t>
            </w:r>
          </w:p>
        </w:tc>
        <w:tc>
          <w:tcPr>
            <w:tcW w:w="754" w:type="dxa"/>
            <w:vAlign w:val="top"/>
          </w:tcPr>
          <w:p>
            <w:pPr>
              <w:pStyle w:val="15"/>
              <w:spacing w:before="206" w:line="182" w:lineRule="auto"/>
              <w:ind w:left="215"/>
            </w:pPr>
            <w:r>
              <w:rPr>
                <w:spacing w:val="-5"/>
              </w:rPr>
              <w:t>7.5</w:t>
            </w:r>
          </w:p>
        </w:tc>
        <w:tc>
          <w:tcPr>
            <w:tcW w:w="444" w:type="dxa"/>
            <w:vAlign w:val="top"/>
          </w:tcPr>
          <w:p>
            <w:pPr>
              <w:pStyle w:val="15"/>
              <w:spacing w:before="170" w:line="221" w:lineRule="auto"/>
              <w:ind w:left="147"/>
            </w:pPr>
            <w:r>
              <w:t>册</w:t>
            </w:r>
          </w:p>
        </w:tc>
        <w:tc>
          <w:tcPr>
            <w:tcW w:w="534" w:type="dxa"/>
            <w:vAlign w:val="top"/>
          </w:tcPr>
          <w:p>
            <w:pPr>
              <w:pStyle w:val="15"/>
              <w:spacing w:before="205"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8934" w:type="dxa"/>
            <w:gridSpan w:val="8"/>
            <w:vAlign w:val="center"/>
          </w:tcPr>
          <w:p>
            <w:pPr>
              <w:pStyle w:val="15"/>
              <w:spacing w:before="35" w:line="177" w:lineRule="auto"/>
              <w:ind w:left="3538"/>
              <w:jc w:val="center"/>
            </w:pPr>
            <w:r>
              <w:rPr>
                <w:spacing w:val="-5"/>
              </w:rPr>
              <w:t>三、文化类</w:t>
            </w:r>
            <w:r>
              <w:rPr>
                <w:spacing w:val="48"/>
              </w:rPr>
              <w:t xml:space="preserve"> </w:t>
            </w:r>
            <w:r>
              <w:rPr>
                <w:spacing w:val="-5"/>
              </w:rPr>
              <w:t>(19种)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70" w:hRule="atLeast"/>
        </w:trPr>
        <w:tc>
          <w:tcPr>
            <w:tcW w:w="505" w:type="dxa"/>
            <w:vAlign w:val="center"/>
          </w:tcPr>
          <w:p>
            <w:pPr>
              <w:pStyle w:val="15"/>
              <w:spacing w:before="34" w:line="189" w:lineRule="auto"/>
              <w:ind w:left="148"/>
              <w:jc w:val="center"/>
            </w:pPr>
            <w:r>
              <w:t>序</w:t>
            </w:r>
          </w:p>
        </w:tc>
        <w:tc>
          <w:tcPr>
            <w:tcW w:w="1572" w:type="dxa"/>
            <w:gridSpan w:val="2"/>
            <w:vAlign w:val="center"/>
          </w:tcPr>
          <w:p>
            <w:pPr>
              <w:pStyle w:val="15"/>
              <w:spacing w:before="41" w:line="183" w:lineRule="auto"/>
              <w:ind w:left="244"/>
              <w:jc w:val="center"/>
            </w:pPr>
            <w:r>
              <w:rPr>
                <w:spacing w:val="-2"/>
              </w:rPr>
              <w:t>书号(ISBN)</w:t>
            </w:r>
          </w:p>
        </w:tc>
        <w:tc>
          <w:tcPr>
            <w:tcW w:w="3766" w:type="dxa"/>
            <w:vAlign w:val="center"/>
          </w:tcPr>
          <w:p>
            <w:pPr>
              <w:pStyle w:val="15"/>
              <w:spacing w:before="41" w:line="183" w:lineRule="auto"/>
              <w:ind w:left="1859"/>
              <w:jc w:val="both"/>
            </w:pPr>
            <w:r>
              <w:rPr>
                <w:spacing w:val="-6"/>
              </w:rPr>
              <w:t>书名</w:t>
            </w:r>
          </w:p>
        </w:tc>
        <w:tc>
          <w:tcPr>
            <w:tcW w:w="1359" w:type="dxa"/>
            <w:vAlign w:val="center"/>
          </w:tcPr>
          <w:p>
            <w:pPr>
              <w:pStyle w:val="15"/>
              <w:spacing w:before="41" w:line="183" w:lineRule="auto"/>
              <w:ind w:left="88"/>
              <w:jc w:val="center"/>
            </w:pPr>
            <w:r>
              <w:rPr>
                <w:spacing w:val="-7"/>
              </w:rPr>
              <w:t>出版单位</w:t>
            </w:r>
          </w:p>
        </w:tc>
        <w:tc>
          <w:tcPr>
            <w:tcW w:w="754" w:type="dxa"/>
            <w:vAlign w:val="center"/>
          </w:tcPr>
          <w:p>
            <w:pPr>
              <w:pStyle w:val="15"/>
              <w:spacing w:before="33" w:line="174" w:lineRule="auto"/>
              <w:ind w:left="152"/>
              <w:jc w:val="center"/>
              <w:rPr>
                <w:sz w:val="24"/>
                <w:szCs w:val="24"/>
              </w:rPr>
            </w:pPr>
            <w:r>
              <w:rPr>
                <w:spacing w:val="-15"/>
                <w:sz w:val="24"/>
                <w:szCs w:val="24"/>
              </w:rPr>
              <w:t>印张</w:t>
            </w:r>
          </w:p>
        </w:tc>
        <w:tc>
          <w:tcPr>
            <w:tcW w:w="444" w:type="dxa"/>
            <w:vAlign w:val="center"/>
          </w:tcPr>
          <w:p>
            <w:pPr>
              <w:pStyle w:val="15"/>
              <w:spacing w:before="34" w:line="189" w:lineRule="auto"/>
              <w:ind w:left="148"/>
              <w:jc w:val="center"/>
              <w:rPr>
                <w:rFonts w:hint="eastAsia" w:eastAsia="宋体"/>
                <w:lang w:val="en-US" w:eastAsia="zh-CN"/>
              </w:rPr>
            </w:pPr>
            <w:r>
              <w:t>单</w:t>
            </w:r>
            <w:r>
              <w:rPr>
                <w:rFonts w:hint="eastAsia"/>
                <w:lang w:val="en-US" w:eastAsia="zh-CN"/>
              </w:rPr>
              <w:t>位</w:t>
            </w:r>
          </w:p>
        </w:tc>
        <w:tc>
          <w:tcPr>
            <w:tcW w:w="534" w:type="dxa"/>
            <w:vAlign w:val="center"/>
          </w:tcPr>
          <w:p>
            <w:pPr>
              <w:pStyle w:val="15"/>
              <w:spacing w:before="41" w:line="183" w:lineRule="auto"/>
              <w:ind w:left="62"/>
              <w:jc w:val="center"/>
            </w:pPr>
            <w:r>
              <w:rPr>
                <w:spacing w:val="-6"/>
              </w:rPr>
              <w:t>副本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505" w:type="dxa"/>
            <w:vAlign w:val="top"/>
          </w:tcPr>
          <w:p>
            <w:pPr>
              <w:pStyle w:val="15"/>
              <w:spacing w:before="71" w:line="174" w:lineRule="exact"/>
              <w:ind w:left="223"/>
            </w:pPr>
            <w:r>
              <w:rPr>
                <w:position w:val="-3"/>
              </w:rPr>
              <w:t>1</w:t>
            </w:r>
          </w:p>
        </w:tc>
        <w:tc>
          <w:tcPr>
            <w:tcW w:w="1572" w:type="dxa"/>
            <w:gridSpan w:val="2"/>
            <w:vAlign w:val="top"/>
          </w:tcPr>
          <w:p>
            <w:pPr>
              <w:pStyle w:val="15"/>
              <w:spacing w:before="71" w:line="174" w:lineRule="exact"/>
              <w:ind w:left="77"/>
            </w:pPr>
            <w:r>
              <w:rPr>
                <w:spacing w:val="-1"/>
                <w:position w:val="-2"/>
              </w:rPr>
              <w:t>9787547520451</w:t>
            </w:r>
          </w:p>
        </w:tc>
        <w:tc>
          <w:tcPr>
            <w:tcW w:w="3766" w:type="dxa"/>
            <w:vAlign w:val="top"/>
          </w:tcPr>
          <w:p>
            <w:pPr>
              <w:pStyle w:val="15"/>
              <w:spacing w:before="37" w:line="175" w:lineRule="auto"/>
              <w:ind w:left="1635"/>
            </w:pPr>
            <w:r>
              <w:rPr>
                <w:spacing w:val="-2"/>
              </w:rPr>
              <w:t>诗趣杂谈</w:t>
            </w:r>
          </w:p>
        </w:tc>
        <w:tc>
          <w:tcPr>
            <w:tcW w:w="1359" w:type="dxa"/>
            <w:vAlign w:val="top"/>
          </w:tcPr>
          <w:p>
            <w:pPr>
              <w:pStyle w:val="15"/>
              <w:spacing w:before="37" w:line="175" w:lineRule="auto"/>
              <w:ind w:left="89"/>
            </w:pPr>
            <w:r>
              <w:rPr>
                <w:spacing w:val="-7"/>
              </w:rPr>
              <w:t>中西书局</w:t>
            </w:r>
          </w:p>
        </w:tc>
        <w:tc>
          <w:tcPr>
            <w:tcW w:w="754" w:type="dxa"/>
            <w:vAlign w:val="top"/>
          </w:tcPr>
          <w:p>
            <w:pPr>
              <w:pStyle w:val="15"/>
              <w:spacing w:before="72" w:line="173" w:lineRule="exact"/>
              <w:ind w:left="160"/>
            </w:pPr>
            <w:r>
              <w:rPr>
                <w:spacing w:val="-4"/>
                <w:position w:val="-2"/>
              </w:rPr>
              <w:t>7.88</w:t>
            </w:r>
          </w:p>
        </w:tc>
        <w:tc>
          <w:tcPr>
            <w:tcW w:w="444" w:type="dxa"/>
            <w:vAlign w:val="top"/>
          </w:tcPr>
          <w:p>
            <w:pPr>
              <w:pStyle w:val="15"/>
              <w:spacing w:before="37" w:line="175" w:lineRule="auto"/>
              <w:ind w:left="147"/>
            </w:pPr>
            <w:r>
              <w:t>册</w:t>
            </w:r>
          </w:p>
        </w:tc>
        <w:tc>
          <w:tcPr>
            <w:tcW w:w="534" w:type="dxa"/>
            <w:vAlign w:val="top"/>
          </w:tcPr>
          <w:p>
            <w:pPr>
              <w:pStyle w:val="15"/>
              <w:spacing w:before="72" w:line="173" w:lineRule="exact"/>
              <w:ind w:left="115"/>
            </w:pPr>
            <w:r>
              <w:rPr>
                <w:spacing w:val="-3"/>
                <w:position w:val="-2"/>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07" w:line="183" w:lineRule="auto"/>
              <w:ind w:left="209"/>
            </w:pPr>
            <w:r>
              <w:t>2</w:t>
            </w:r>
          </w:p>
        </w:tc>
        <w:tc>
          <w:tcPr>
            <w:tcW w:w="1572" w:type="dxa"/>
            <w:gridSpan w:val="2"/>
            <w:vAlign w:val="top"/>
          </w:tcPr>
          <w:p>
            <w:pPr>
              <w:pStyle w:val="15"/>
              <w:spacing w:before="206" w:line="184" w:lineRule="auto"/>
              <w:ind w:left="77"/>
            </w:pPr>
            <w:r>
              <w:rPr>
                <w:spacing w:val="-1"/>
              </w:rPr>
              <w:t>9787576230741</w:t>
            </w:r>
          </w:p>
        </w:tc>
        <w:tc>
          <w:tcPr>
            <w:tcW w:w="3766" w:type="dxa"/>
            <w:vAlign w:val="top"/>
          </w:tcPr>
          <w:p>
            <w:pPr>
              <w:pStyle w:val="15"/>
              <w:spacing w:before="173" w:line="219" w:lineRule="auto"/>
              <w:ind w:left="972"/>
            </w:pPr>
            <w:r>
              <w:rPr>
                <w:spacing w:val="-1"/>
              </w:rPr>
              <w:t>焦桐花开：寻找焦裕禄</w:t>
            </w:r>
          </w:p>
        </w:tc>
        <w:tc>
          <w:tcPr>
            <w:tcW w:w="1359" w:type="dxa"/>
            <w:vAlign w:val="center"/>
          </w:tcPr>
          <w:p>
            <w:pPr>
              <w:pStyle w:val="15"/>
              <w:spacing w:before="35" w:line="202" w:lineRule="auto"/>
              <w:ind w:left="196" w:right="33" w:hanging="126"/>
              <w:jc w:val="center"/>
            </w:pPr>
            <w:r>
              <w:rPr>
                <w:spacing w:val="-2"/>
              </w:rPr>
              <w:t>江西高校</w:t>
            </w:r>
            <w:r>
              <w:rPr>
                <w:spacing w:val="-9"/>
              </w:rPr>
              <w:t>出版社</w:t>
            </w:r>
          </w:p>
        </w:tc>
        <w:tc>
          <w:tcPr>
            <w:tcW w:w="754" w:type="dxa"/>
            <w:vAlign w:val="top"/>
          </w:tcPr>
          <w:p>
            <w:pPr>
              <w:pStyle w:val="15"/>
              <w:spacing w:before="206" w:line="184" w:lineRule="auto"/>
              <w:ind w:left="115"/>
            </w:pPr>
            <w:r>
              <w:rPr>
                <w:spacing w:val="-5"/>
              </w:rPr>
              <w:t>18.75</w:t>
            </w:r>
          </w:p>
        </w:tc>
        <w:tc>
          <w:tcPr>
            <w:tcW w:w="444" w:type="dxa"/>
            <w:vAlign w:val="top"/>
          </w:tcPr>
          <w:p>
            <w:pPr>
              <w:pStyle w:val="15"/>
              <w:spacing w:before="172" w:line="221" w:lineRule="auto"/>
              <w:ind w:left="147"/>
            </w:pPr>
            <w:r>
              <w:t>册</w:t>
            </w:r>
          </w:p>
        </w:tc>
        <w:tc>
          <w:tcPr>
            <w:tcW w:w="534" w:type="dxa"/>
            <w:vAlign w:val="top"/>
          </w:tcPr>
          <w:p>
            <w:pPr>
              <w:pStyle w:val="15"/>
              <w:spacing w:before="207"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07" w:line="183" w:lineRule="auto"/>
              <w:ind w:left="211"/>
            </w:pPr>
            <w:r>
              <w:t>3</w:t>
            </w:r>
          </w:p>
        </w:tc>
        <w:tc>
          <w:tcPr>
            <w:tcW w:w="1572" w:type="dxa"/>
            <w:gridSpan w:val="2"/>
            <w:vAlign w:val="top"/>
          </w:tcPr>
          <w:p>
            <w:pPr>
              <w:pStyle w:val="15"/>
              <w:spacing w:before="207" w:line="183" w:lineRule="auto"/>
              <w:ind w:left="77"/>
            </w:pPr>
            <w:r>
              <w:rPr>
                <w:spacing w:val="-1"/>
              </w:rPr>
              <w:t>9787540499273</w:t>
            </w:r>
          </w:p>
        </w:tc>
        <w:tc>
          <w:tcPr>
            <w:tcW w:w="3766" w:type="dxa"/>
            <w:vAlign w:val="top"/>
          </w:tcPr>
          <w:p>
            <w:pPr>
              <w:pStyle w:val="15"/>
              <w:spacing w:before="172" w:line="220" w:lineRule="auto"/>
              <w:ind w:left="1855"/>
            </w:pPr>
            <w:r>
              <w:rPr>
                <w:spacing w:val="-4"/>
              </w:rPr>
              <w:t>手艺</w:t>
            </w:r>
          </w:p>
        </w:tc>
        <w:tc>
          <w:tcPr>
            <w:tcW w:w="1359" w:type="dxa"/>
            <w:vAlign w:val="center"/>
          </w:tcPr>
          <w:p>
            <w:pPr>
              <w:pStyle w:val="15"/>
              <w:spacing w:before="37" w:line="201" w:lineRule="auto"/>
              <w:ind w:left="195" w:right="33" w:hanging="127"/>
              <w:jc w:val="center"/>
            </w:pPr>
            <w:r>
              <w:rPr>
                <w:spacing w:val="-2"/>
              </w:rPr>
              <w:t>湖南文艺</w:t>
            </w:r>
            <w:r>
              <w:rPr>
                <w:spacing w:val="-9"/>
              </w:rPr>
              <w:t>出版社</w:t>
            </w:r>
          </w:p>
        </w:tc>
        <w:tc>
          <w:tcPr>
            <w:tcW w:w="754" w:type="dxa"/>
            <w:vAlign w:val="top"/>
          </w:tcPr>
          <w:p>
            <w:pPr>
              <w:pStyle w:val="15"/>
              <w:spacing w:before="207" w:line="183" w:lineRule="auto"/>
              <w:ind w:left="321"/>
            </w:pPr>
            <w:r>
              <w:t>9</w:t>
            </w:r>
          </w:p>
        </w:tc>
        <w:tc>
          <w:tcPr>
            <w:tcW w:w="444" w:type="dxa"/>
            <w:vAlign w:val="top"/>
          </w:tcPr>
          <w:p>
            <w:pPr>
              <w:pStyle w:val="15"/>
              <w:spacing w:before="172" w:line="221" w:lineRule="auto"/>
              <w:ind w:left="147"/>
            </w:pPr>
            <w:r>
              <w:t>册</w:t>
            </w:r>
          </w:p>
        </w:tc>
        <w:tc>
          <w:tcPr>
            <w:tcW w:w="534" w:type="dxa"/>
            <w:vAlign w:val="top"/>
          </w:tcPr>
          <w:p>
            <w:pPr>
              <w:pStyle w:val="15"/>
              <w:spacing w:before="207"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97" w:hRule="atLeast"/>
        </w:trPr>
        <w:tc>
          <w:tcPr>
            <w:tcW w:w="505" w:type="dxa"/>
            <w:vAlign w:val="top"/>
          </w:tcPr>
          <w:p>
            <w:pPr>
              <w:spacing w:line="269" w:lineRule="auto"/>
              <w:rPr>
                <w:rFonts w:ascii="Arial"/>
                <w:sz w:val="21"/>
              </w:rPr>
            </w:pPr>
          </w:p>
          <w:p>
            <w:pPr>
              <w:pStyle w:val="15"/>
              <w:spacing w:before="71" w:line="183" w:lineRule="auto"/>
              <w:ind w:left="206"/>
            </w:pPr>
            <w:r>
              <w:t>4</w:t>
            </w:r>
          </w:p>
        </w:tc>
        <w:tc>
          <w:tcPr>
            <w:tcW w:w="1572" w:type="dxa"/>
            <w:gridSpan w:val="2"/>
            <w:vAlign w:val="top"/>
          </w:tcPr>
          <w:p>
            <w:pPr>
              <w:spacing w:line="269" w:lineRule="auto"/>
              <w:rPr>
                <w:rFonts w:ascii="Arial"/>
                <w:sz w:val="21"/>
              </w:rPr>
            </w:pPr>
          </w:p>
          <w:p>
            <w:pPr>
              <w:pStyle w:val="15"/>
              <w:spacing w:before="71" w:line="183" w:lineRule="auto"/>
              <w:ind w:left="77"/>
            </w:pPr>
            <w:r>
              <w:rPr>
                <w:spacing w:val="-1"/>
              </w:rPr>
              <w:t>9787542874887</w:t>
            </w:r>
          </w:p>
        </w:tc>
        <w:tc>
          <w:tcPr>
            <w:tcW w:w="3766" w:type="dxa"/>
            <w:vAlign w:val="top"/>
          </w:tcPr>
          <w:p>
            <w:pPr>
              <w:pStyle w:val="15"/>
              <w:spacing w:before="307" w:line="219" w:lineRule="auto"/>
              <w:ind w:left="641"/>
            </w:pPr>
            <w:r>
              <w:t>新书--草木闲趣：草色入帘青</w:t>
            </w:r>
          </w:p>
        </w:tc>
        <w:tc>
          <w:tcPr>
            <w:tcW w:w="1359" w:type="dxa"/>
            <w:vAlign w:val="center"/>
          </w:tcPr>
          <w:p>
            <w:pPr>
              <w:pStyle w:val="15"/>
              <w:spacing w:before="38" w:line="219" w:lineRule="auto"/>
              <w:ind w:left="70"/>
              <w:jc w:val="center"/>
            </w:pPr>
            <w:r>
              <w:rPr>
                <w:spacing w:val="-2"/>
              </w:rPr>
              <w:t>上海科技</w:t>
            </w:r>
            <w:r>
              <w:rPr>
                <w:spacing w:val="-3"/>
              </w:rPr>
              <w:t>教育出版</w:t>
            </w:r>
            <w:r>
              <w:t>社</w:t>
            </w:r>
          </w:p>
        </w:tc>
        <w:tc>
          <w:tcPr>
            <w:tcW w:w="754" w:type="dxa"/>
            <w:vAlign w:val="top"/>
          </w:tcPr>
          <w:p>
            <w:pPr>
              <w:spacing w:line="269" w:lineRule="auto"/>
              <w:rPr>
                <w:rFonts w:ascii="Arial"/>
                <w:sz w:val="21"/>
              </w:rPr>
            </w:pPr>
          </w:p>
          <w:p>
            <w:pPr>
              <w:pStyle w:val="15"/>
              <w:spacing w:before="71" w:line="183" w:lineRule="auto"/>
              <w:ind w:left="156"/>
            </w:pPr>
            <w:r>
              <w:rPr>
                <w:spacing w:val="-3"/>
              </w:rPr>
              <w:t>6.75</w:t>
            </w:r>
          </w:p>
        </w:tc>
        <w:tc>
          <w:tcPr>
            <w:tcW w:w="444" w:type="dxa"/>
            <w:vAlign w:val="top"/>
          </w:tcPr>
          <w:p>
            <w:pPr>
              <w:pStyle w:val="15"/>
              <w:spacing w:before="307" w:line="221" w:lineRule="auto"/>
              <w:ind w:left="147"/>
            </w:pPr>
            <w:r>
              <w:t>册</w:t>
            </w:r>
          </w:p>
        </w:tc>
        <w:tc>
          <w:tcPr>
            <w:tcW w:w="534" w:type="dxa"/>
            <w:vAlign w:val="top"/>
          </w:tcPr>
          <w:p>
            <w:pPr>
              <w:spacing w:line="269" w:lineRule="auto"/>
              <w:rPr>
                <w:rFonts w:ascii="Arial"/>
                <w:sz w:val="21"/>
              </w:rPr>
            </w:pPr>
          </w:p>
          <w:p>
            <w:pPr>
              <w:pStyle w:val="15"/>
              <w:spacing w:before="7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10" w:line="182" w:lineRule="auto"/>
              <w:ind w:left="211"/>
            </w:pPr>
            <w:r>
              <w:t>5</w:t>
            </w:r>
          </w:p>
        </w:tc>
        <w:tc>
          <w:tcPr>
            <w:tcW w:w="1572" w:type="dxa"/>
            <w:gridSpan w:val="2"/>
            <w:vAlign w:val="top"/>
          </w:tcPr>
          <w:p>
            <w:pPr>
              <w:pStyle w:val="15"/>
              <w:spacing w:before="208" w:line="184" w:lineRule="auto"/>
              <w:ind w:left="77"/>
            </w:pPr>
            <w:r>
              <w:rPr>
                <w:spacing w:val="-1"/>
              </w:rPr>
              <w:t>9787512685086</w:t>
            </w:r>
          </w:p>
        </w:tc>
        <w:tc>
          <w:tcPr>
            <w:tcW w:w="3766" w:type="dxa"/>
            <w:vAlign w:val="top"/>
          </w:tcPr>
          <w:p>
            <w:pPr>
              <w:pStyle w:val="15"/>
              <w:spacing w:before="174" w:line="219" w:lineRule="auto"/>
              <w:ind w:left="971"/>
            </w:pPr>
            <w:r>
              <w:t>孩子青春期家长怎么办</w:t>
            </w:r>
          </w:p>
        </w:tc>
        <w:tc>
          <w:tcPr>
            <w:tcW w:w="1359" w:type="dxa"/>
            <w:vAlign w:val="center"/>
          </w:tcPr>
          <w:p>
            <w:pPr>
              <w:pStyle w:val="15"/>
              <w:spacing w:before="40" w:line="200" w:lineRule="auto"/>
              <w:ind w:left="400" w:right="33" w:hanging="312"/>
              <w:jc w:val="center"/>
            </w:pPr>
            <w:r>
              <w:rPr>
                <w:spacing w:val="-7"/>
              </w:rPr>
              <w:t>团结出版</w:t>
            </w:r>
            <w:r>
              <w:t>社</w:t>
            </w:r>
          </w:p>
        </w:tc>
        <w:tc>
          <w:tcPr>
            <w:tcW w:w="754" w:type="dxa"/>
            <w:vAlign w:val="top"/>
          </w:tcPr>
          <w:p>
            <w:pPr>
              <w:pStyle w:val="15"/>
              <w:spacing w:before="209" w:line="183" w:lineRule="auto"/>
              <w:ind w:left="156"/>
            </w:pPr>
            <w:r>
              <w:rPr>
                <w:spacing w:val="-3"/>
              </w:rPr>
              <w:t>9.25</w:t>
            </w:r>
          </w:p>
        </w:tc>
        <w:tc>
          <w:tcPr>
            <w:tcW w:w="444" w:type="dxa"/>
            <w:vAlign w:val="top"/>
          </w:tcPr>
          <w:p>
            <w:pPr>
              <w:pStyle w:val="15"/>
              <w:spacing w:before="174" w:line="221" w:lineRule="auto"/>
              <w:ind w:left="147"/>
            </w:pPr>
            <w:r>
              <w:t>册</w:t>
            </w:r>
          </w:p>
        </w:tc>
        <w:tc>
          <w:tcPr>
            <w:tcW w:w="534" w:type="dxa"/>
            <w:vAlign w:val="top"/>
          </w:tcPr>
          <w:p>
            <w:pPr>
              <w:pStyle w:val="15"/>
              <w:spacing w:before="209"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10" w:line="183" w:lineRule="auto"/>
              <w:ind w:left="208"/>
            </w:pPr>
            <w:r>
              <w:t>6</w:t>
            </w:r>
          </w:p>
        </w:tc>
        <w:tc>
          <w:tcPr>
            <w:tcW w:w="1572" w:type="dxa"/>
            <w:gridSpan w:val="2"/>
            <w:vAlign w:val="top"/>
          </w:tcPr>
          <w:p>
            <w:pPr>
              <w:pStyle w:val="15"/>
              <w:spacing w:before="209" w:line="184" w:lineRule="auto"/>
              <w:ind w:left="77"/>
            </w:pPr>
            <w:r>
              <w:rPr>
                <w:spacing w:val="-1"/>
              </w:rPr>
              <w:t>9787512685109</w:t>
            </w:r>
          </w:p>
        </w:tc>
        <w:tc>
          <w:tcPr>
            <w:tcW w:w="3766" w:type="dxa"/>
            <w:vAlign w:val="top"/>
          </w:tcPr>
          <w:p>
            <w:pPr>
              <w:pStyle w:val="15"/>
              <w:spacing w:before="175" w:line="219" w:lineRule="auto"/>
              <w:ind w:left="1414"/>
            </w:pPr>
            <w:r>
              <w:rPr>
                <w:spacing w:val="-1"/>
              </w:rPr>
              <w:t>我的伯父田汉</w:t>
            </w:r>
          </w:p>
        </w:tc>
        <w:tc>
          <w:tcPr>
            <w:tcW w:w="1359" w:type="dxa"/>
            <w:vAlign w:val="center"/>
          </w:tcPr>
          <w:p>
            <w:pPr>
              <w:pStyle w:val="15"/>
              <w:spacing w:before="40" w:line="200" w:lineRule="auto"/>
              <w:ind w:left="400" w:right="33" w:hanging="312"/>
              <w:jc w:val="center"/>
            </w:pPr>
            <w:r>
              <w:rPr>
                <w:spacing w:val="-7"/>
              </w:rPr>
              <w:t>团结出版</w:t>
            </w:r>
            <w:r>
              <w:t>社</w:t>
            </w:r>
          </w:p>
        </w:tc>
        <w:tc>
          <w:tcPr>
            <w:tcW w:w="754" w:type="dxa"/>
            <w:vAlign w:val="top"/>
          </w:tcPr>
          <w:p>
            <w:pPr>
              <w:pStyle w:val="15"/>
              <w:spacing w:before="209" w:line="184" w:lineRule="auto"/>
              <w:ind w:left="281"/>
            </w:pPr>
            <w:r>
              <w:rPr>
                <w:spacing w:val="-13"/>
              </w:rPr>
              <w:t>14</w:t>
            </w:r>
          </w:p>
        </w:tc>
        <w:tc>
          <w:tcPr>
            <w:tcW w:w="444" w:type="dxa"/>
            <w:vAlign w:val="top"/>
          </w:tcPr>
          <w:p>
            <w:pPr>
              <w:pStyle w:val="15"/>
              <w:spacing w:before="175" w:line="221" w:lineRule="auto"/>
              <w:ind w:left="147"/>
            </w:pPr>
            <w:r>
              <w:t>册</w:t>
            </w:r>
          </w:p>
        </w:tc>
        <w:tc>
          <w:tcPr>
            <w:tcW w:w="534" w:type="dxa"/>
            <w:vAlign w:val="top"/>
          </w:tcPr>
          <w:p>
            <w:pPr>
              <w:pStyle w:val="15"/>
              <w:spacing w:before="210"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11" w:line="182" w:lineRule="auto"/>
              <w:ind w:left="212"/>
            </w:pPr>
            <w:r>
              <w:t>7</w:t>
            </w:r>
          </w:p>
        </w:tc>
        <w:tc>
          <w:tcPr>
            <w:tcW w:w="1572" w:type="dxa"/>
            <w:gridSpan w:val="2"/>
            <w:vAlign w:val="top"/>
          </w:tcPr>
          <w:p>
            <w:pPr>
              <w:pStyle w:val="15"/>
              <w:spacing w:before="209" w:line="184" w:lineRule="auto"/>
              <w:ind w:left="77"/>
            </w:pPr>
            <w:r>
              <w:rPr>
                <w:spacing w:val="-1"/>
              </w:rPr>
              <w:t>9787512694477</w:t>
            </w:r>
          </w:p>
        </w:tc>
        <w:tc>
          <w:tcPr>
            <w:tcW w:w="3766" w:type="dxa"/>
            <w:vAlign w:val="top"/>
          </w:tcPr>
          <w:p>
            <w:pPr>
              <w:pStyle w:val="15"/>
              <w:spacing w:before="176" w:line="219" w:lineRule="auto"/>
              <w:ind w:left="862"/>
            </w:pPr>
            <w:r>
              <w:rPr>
                <w:spacing w:val="-1"/>
              </w:rPr>
              <w:t>父爱的力量：名家忆父亲</w:t>
            </w:r>
          </w:p>
        </w:tc>
        <w:tc>
          <w:tcPr>
            <w:tcW w:w="1359" w:type="dxa"/>
            <w:vAlign w:val="center"/>
          </w:tcPr>
          <w:p>
            <w:pPr>
              <w:pStyle w:val="15"/>
              <w:spacing w:before="37" w:line="201" w:lineRule="auto"/>
              <w:ind w:left="400" w:right="33" w:hanging="312"/>
              <w:jc w:val="center"/>
            </w:pPr>
            <w:r>
              <w:rPr>
                <w:spacing w:val="-7"/>
              </w:rPr>
              <w:t>团结出版</w:t>
            </w:r>
            <w:r>
              <w:t>社</w:t>
            </w:r>
          </w:p>
        </w:tc>
        <w:tc>
          <w:tcPr>
            <w:tcW w:w="754" w:type="dxa"/>
            <w:vAlign w:val="top"/>
          </w:tcPr>
          <w:p>
            <w:pPr>
              <w:pStyle w:val="15"/>
              <w:spacing w:before="209" w:line="184" w:lineRule="auto"/>
              <w:ind w:left="115"/>
            </w:pPr>
            <w:r>
              <w:rPr>
                <w:spacing w:val="-5"/>
              </w:rPr>
              <w:t>10.38</w:t>
            </w:r>
          </w:p>
        </w:tc>
        <w:tc>
          <w:tcPr>
            <w:tcW w:w="444" w:type="dxa"/>
            <w:vAlign w:val="top"/>
          </w:tcPr>
          <w:p>
            <w:pPr>
              <w:pStyle w:val="15"/>
              <w:spacing w:before="175" w:line="221" w:lineRule="auto"/>
              <w:ind w:left="147"/>
            </w:pPr>
            <w:r>
              <w:t>册</w:t>
            </w:r>
          </w:p>
        </w:tc>
        <w:tc>
          <w:tcPr>
            <w:tcW w:w="534" w:type="dxa"/>
            <w:vAlign w:val="top"/>
          </w:tcPr>
          <w:p>
            <w:pPr>
              <w:pStyle w:val="15"/>
              <w:spacing w:before="210"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27" w:hRule="atLeast"/>
        </w:trPr>
        <w:tc>
          <w:tcPr>
            <w:tcW w:w="505" w:type="dxa"/>
            <w:vAlign w:val="top"/>
          </w:tcPr>
          <w:p>
            <w:pPr>
              <w:pStyle w:val="15"/>
              <w:spacing w:before="210" w:line="183" w:lineRule="auto"/>
              <w:ind w:left="208"/>
            </w:pPr>
            <w:r>
              <w:t>8</w:t>
            </w:r>
          </w:p>
        </w:tc>
        <w:tc>
          <w:tcPr>
            <w:tcW w:w="1572" w:type="dxa"/>
            <w:gridSpan w:val="2"/>
            <w:vAlign w:val="top"/>
          </w:tcPr>
          <w:p>
            <w:pPr>
              <w:pStyle w:val="15"/>
              <w:spacing w:before="209" w:line="184" w:lineRule="auto"/>
              <w:ind w:left="77"/>
            </w:pPr>
            <w:r>
              <w:rPr>
                <w:spacing w:val="-1"/>
              </w:rPr>
              <w:t>9787554017739</w:t>
            </w:r>
          </w:p>
        </w:tc>
        <w:tc>
          <w:tcPr>
            <w:tcW w:w="3766" w:type="dxa"/>
            <w:vAlign w:val="top"/>
          </w:tcPr>
          <w:p>
            <w:pPr>
              <w:pStyle w:val="15"/>
              <w:spacing w:before="176" w:line="219" w:lineRule="auto"/>
              <w:ind w:left="1306"/>
            </w:pPr>
            <w:r>
              <w:rPr>
                <w:spacing w:val="-1"/>
              </w:rPr>
              <w:t>★浮生六记译注</w:t>
            </w:r>
          </w:p>
        </w:tc>
        <w:tc>
          <w:tcPr>
            <w:tcW w:w="1359" w:type="dxa"/>
            <w:vAlign w:val="center"/>
          </w:tcPr>
          <w:p>
            <w:pPr>
              <w:pStyle w:val="15"/>
              <w:spacing w:before="42" w:line="199" w:lineRule="auto"/>
              <w:ind w:left="196" w:right="33" w:hanging="126"/>
              <w:jc w:val="center"/>
            </w:pPr>
            <w:r>
              <w:rPr>
                <w:spacing w:val="-2"/>
              </w:rPr>
              <w:t>浙江古籍</w:t>
            </w:r>
            <w:r>
              <w:rPr>
                <w:spacing w:val="-9"/>
              </w:rPr>
              <w:t>出版社</w:t>
            </w:r>
          </w:p>
        </w:tc>
        <w:tc>
          <w:tcPr>
            <w:tcW w:w="754" w:type="dxa"/>
            <w:vAlign w:val="top"/>
          </w:tcPr>
          <w:p>
            <w:pPr>
              <w:pStyle w:val="15"/>
              <w:spacing w:before="209" w:line="184" w:lineRule="auto"/>
              <w:ind w:left="115"/>
            </w:pPr>
            <w:r>
              <w:rPr>
                <w:spacing w:val="-5"/>
              </w:rPr>
              <w:t>10.13</w:t>
            </w:r>
          </w:p>
        </w:tc>
        <w:tc>
          <w:tcPr>
            <w:tcW w:w="444" w:type="dxa"/>
            <w:vAlign w:val="top"/>
          </w:tcPr>
          <w:p>
            <w:pPr>
              <w:pStyle w:val="15"/>
              <w:spacing w:before="175" w:line="221" w:lineRule="auto"/>
              <w:ind w:left="147"/>
            </w:pPr>
            <w:r>
              <w:t>册</w:t>
            </w:r>
          </w:p>
        </w:tc>
        <w:tc>
          <w:tcPr>
            <w:tcW w:w="534" w:type="dxa"/>
            <w:vAlign w:val="top"/>
          </w:tcPr>
          <w:p>
            <w:pPr>
              <w:pStyle w:val="15"/>
              <w:spacing w:before="210"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505" w:type="dxa"/>
            <w:vAlign w:val="top"/>
          </w:tcPr>
          <w:p>
            <w:pPr>
              <w:pStyle w:val="15"/>
              <w:spacing w:before="211" w:line="183" w:lineRule="auto"/>
              <w:ind w:left="208"/>
            </w:pPr>
            <w:r>
              <w:t>9</w:t>
            </w:r>
          </w:p>
        </w:tc>
        <w:tc>
          <w:tcPr>
            <w:tcW w:w="1572" w:type="dxa"/>
            <w:gridSpan w:val="2"/>
            <w:vAlign w:val="top"/>
          </w:tcPr>
          <w:p>
            <w:pPr>
              <w:pStyle w:val="15"/>
              <w:spacing w:before="210" w:line="184" w:lineRule="auto"/>
              <w:ind w:left="77"/>
            </w:pPr>
            <w:r>
              <w:rPr>
                <w:spacing w:val="-1"/>
              </w:rPr>
              <w:t>9787554021972</w:t>
            </w:r>
          </w:p>
        </w:tc>
        <w:tc>
          <w:tcPr>
            <w:tcW w:w="3766" w:type="dxa"/>
            <w:vAlign w:val="top"/>
          </w:tcPr>
          <w:p>
            <w:pPr>
              <w:pStyle w:val="15"/>
              <w:spacing w:before="177" w:line="219" w:lineRule="auto"/>
              <w:ind w:left="1529"/>
            </w:pPr>
            <w:r>
              <w:rPr>
                <w:spacing w:val="-2"/>
              </w:rPr>
              <w:t>红楼入梦来</w:t>
            </w:r>
          </w:p>
        </w:tc>
        <w:tc>
          <w:tcPr>
            <w:tcW w:w="1359" w:type="dxa"/>
            <w:vAlign w:val="center"/>
          </w:tcPr>
          <w:p>
            <w:pPr>
              <w:pStyle w:val="15"/>
              <w:spacing w:before="39" w:line="204" w:lineRule="auto"/>
              <w:ind w:left="196" w:right="33" w:hanging="126"/>
              <w:jc w:val="center"/>
            </w:pPr>
            <w:r>
              <w:rPr>
                <w:spacing w:val="-2"/>
              </w:rPr>
              <w:t>浙江古籍</w:t>
            </w:r>
            <w:r>
              <w:rPr>
                <w:spacing w:val="-9"/>
              </w:rPr>
              <w:t>出版社</w:t>
            </w:r>
          </w:p>
        </w:tc>
        <w:tc>
          <w:tcPr>
            <w:tcW w:w="754" w:type="dxa"/>
            <w:vAlign w:val="top"/>
          </w:tcPr>
          <w:p>
            <w:pPr>
              <w:pStyle w:val="15"/>
              <w:spacing w:before="211" w:line="183" w:lineRule="auto"/>
              <w:ind w:left="156"/>
            </w:pPr>
            <w:r>
              <w:rPr>
                <w:spacing w:val="-3"/>
              </w:rPr>
              <w:t>8.88</w:t>
            </w:r>
          </w:p>
        </w:tc>
        <w:tc>
          <w:tcPr>
            <w:tcW w:w="444" w:type="dxa"/>
            <w:vAlign w:val="top"/>
          </w:tcPr>
          <w:p>
            <w:pPr>
              <w:pStyle w:val="15"/>
              <w:spacing w:before="176" w:line="221" w:lineRule="auto"/>
              <w:ind w:left="147"/>
            </w:pPr>
            <w:r>
              <w:t>册</w:t>
            </w:r>
          </w:p>
        </w:tc>
        <w:tc>
          <w:tcPr>
            <w:tcW w:w="534" w:type="dxa"/>
            <w:vAlign w:val="top"/>
          </w:tcPr>
          <w:p>
            <w:pPr>
              <w:pStyle w:val="15"/>
              <w:spacing w:before="211" w:line="183" w:lineRule="auto"/>
              <w:ind w:left="115"/>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2" w:hRule="atLeast"/>
        </w:trPr>
        <w:tc>
          <w:tcPr>
            <w:tcW w:w="505" w:type="dxa"/>
            <w:vAlign w:val="center"/>
          </w:tcPr>
          <w:p>
            <w:pPr>
              <w:pStyle w:val="15"/>
              <w:spacing w:line="240" w:lineRule="auto"/>
              <w:ind w:left="0" w:right="0" w:firstLine="0"/>
              <w:jc w:val="center"/>
            </w:pPr>
            <w:r>
              <w:rPr>
                <w:spacing w:val="-13"/>
              </w:rPr>
              <w:t>10</w:t>
            </w:r>
          </w:p>
        </w:tc>
        <w:tc>
          <w:tcPr>
            <w:tcW w:w="1572" w:type="dxa"/>
            <w:gridSpan w:val="2"/>
            <w:vAlign w:val="center"/>
          </w:tcPr>
          <w:p>
            <w:pPr>
              <w:pStyle w:val="15"/>
              <w:spacing w:line="240" w:lineRule="auto"/>
              <w:ind w:left="0" w:right="0" w:firstLine="0"/>
              <w:jc w:val="center"/>
            </w:pPr>
            <w:r>
              <w:rPr>
                <w:spacing w:val="-1"/>
              </w:rPr>
              <w:t>9787554019795</w:t>
            </w:r>
          </w:p>
        </w:tc>
        <w:tc>
          <w:tcPr>
            <w:tcW w:w="3766" w:type="dxa"/>
            <w:vAlign w:val="center"/>
          </w:tcPr>
          <w:p>
            <w:pPr>
              <w:pStyle w:val="15"/>
              <w:spacing w:line="240" w:lineRule="auto"/>
              <w:ind w:left="0" w:right="0" w:firstLine="0"/>
              <w:jc w:val="center"/>
            </w:pPr>
            <w:r>
              <w:rPr>
                <w:spacing w:val="-1"/>
              </w:rPr>
              <w:t>如看草花：读汪曾祺</w:t>
            </w:r>
          </w:p>
        </w:tc>
        <w:tc>
          <w:tcPr>
            <w:tcW w:w="1359" w:type="dxa"/>
            <w:vAlign w:val="center"/>
          </w:tcPr>
          <w:p>
            <w:pPr>
              <w:pStyle w:val="15"/>
              <w:spacing w:line="240" w:lineRule="auto"/>
              <w:ind w:left="0" w:right="0" w:firstLine="0"/>
              <w:jc w:val="center"/>
            </w:pPr>
            <w:r>
              <w:rPr>
                <w:spacing w:val="-2"/>
              </w:rPr>
              <w:t>浙江古籍</w:t>
            </w:r>
            <w:r>
              <w:rPr>
                <w:spacing w:val="-9"/>
              </w:rPr>
              <w:t>出版社</w:t>
            </w:r>
          </w:p>
        </w:tc>
        <w:tc>
          <w:tcPr>
            <w:tcW w:w="754" w:type="dxa"/>
            <w:vAlign w:val="center"/>
          </w:tcPr>
          <w:p>
            <w:pPr>
              <w:pStyle w:val="15"/>
              <w:spacing w:line="240" w:lineRule="auto"/>
              <w:ind w:left="0" w:right="0" w:firstLine="0"/>
              <w:jc w:val="center"/>
            </w:pPr>
            <w:r>
              <w:t>7</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05" w:type="dxa"/>
            <w:vAlign w:val="center"/>
          </w:tcPr>
          <w:p>
            <w:pPr>
              <w:pStyle w:val="15"/>
              <w:spacing w:line="240" w:lineRule="auto"/>
              <w:ind w:left="0" w:right="0" w:firstLine="0"/>
              <w:jc w:val="center"/>
            </w:pPr>
            <w:r>
              <w:rPr>
                <w:spacing w:val="-13"/>
              </w:rPr>
              <w:t>11</w:t>
            </w:r>
          </w:p>
        </w:tc>
        <w:tc>
          <w:tcPr>
            <w:tcW w:w="1572" w:type="dxa"/>
            <w:gridSpan w:val="2"/>
            <w:vAlign w:val="center"/>
          </w:tcPr>
          <w:p>
            <w:pPr>
              <w:pStyle w:val="15"/>
              <w:spacing w:line="240" w:lineRule="auto"/>
              <w:ind w:left="0" w:right="0" w:firstLine="0"/>
              <w:jc w:val="center"/>
            </w:pPr>
            <w:r>
              <w:rPr>
                <w:spacing w:val="-1"/>
              </w:rPr>
              <w:t>9787512682252</w:t>
            </w:r>
          </w:p>
        </w:tc>
        <w:tc>
          <w:tcPr>
            <w:tcW w:w="3766" w:type="dxa"/>
            <w:vAlign w:val="center"/>
          </w:tcPr>
          <w:p>
            <w:pPr>
              <w:pStyle w:val="15"/>
              <w:spacing w:line="240" w:lineRule="auto"/>
              <w:ind w:left="0" w:right="0" w:firstLine="0"/>
              <w:jc w:val="center"/>
            </w:pPr>
            <w:r>
              <w:t>粗茶淡饭：梅子金黄杏子肥</w:t>
            </w:r>
          </w:p>
        </w:tc>
        <w:tc>
          <w:tcPr>
            <w:tcW w:w="1359" w:type="dxa"/>
            <w:vAlign w:val="center"/>
          </w:tcPr>
          <w:p>
            <w:pPr>
              <w:pStyle w:val="15"/>
              <w:spacing w:line="240" w:lineRule="auto"/>
              <w:ind w:left="0" w:right="0" w:firstLine="0"/>
              <w:jc w:val="center"/>
            </w:pPr>
            <w:r>
              <w:rPr>
                <w:spacing w:val="-7"/>
              </w:rPr>
              <w:t>团结出版</w:t>
            </w:r>
            <w:r>
              <w:t>社</w:t>
            </w:r>
          </w:p>
        </w:tc>
        <w:tc>
          <w:tcPr>
            <w:tcW w:w="754" w:type="dxa"/>
            <w:vAlign w:val="center"/>
          </w:tcPr>
          <w:p>
            <w:pPr>
              <w:pStyle w:val="15"/>
              <w:spacing w:line="240" w:lineRule="auto"/>
              <w:ind w:left="0" w:right="0" w:firstLine="0"/>
              <w:jc w:val="center"/>
            </w:pPr>
            <w:r>
              <w:rPr>
                <w:spacing w:val="-3"/>
              </w:rPr>
              <w:t>9.13</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05" w:type="dxa"/>
            <w:vAlign w:val="center"/>
          </w:tcPr>
          <w:p>
            <w:pPr>
              <w:pStyle w:val="15"/>
              <w:spacing w:line="240" w:lineRule="auto"/>
              <w:ind w:left="0" w:right="0" w:firstLine="0"/>
              <w:jc w:val="center"/>
            </w:pPr>
            <w:r>
              <w:rPr>
                <w:spacing w:val="-13"/>
              </w:rPr>
              <w:t>12</w:t>
            </w:r>
          </w:p>
        </w:tc>
        <w:tc>
          <w:tcPr>
            <w:tcW w:w="1572" w:type="dxa"/>
            <w:gridSpan w:val="2"/>
            <w:vAlign w:val="center"/>
          </w:tcPr>
          <w:p>
            <w:pPr>
              <w:pStyle w:val="15"/>
              <w:spacing w:line="240" w:lineRule="auto"/>
              <w:ind w:left="0" w:right="0" w:firstLine="0"/>
              <w:jc w:val="center"/>
            </w:pPr>
            <w:r>
              <w:rPr>
                <w:spacing w:val="-1"/>
              </w:rPr>
              <w:t>9787532659524</w:t>
            </w:r>
          </w:p>
        </w:tc>
        <w:tc>
          <w:tcPr>
            <w:tcW w:w="3766" w:type="dxa"/>
            <w:vAlign w:val="center"/>
          </w:tcPr>
          <w:p>
            <w:pPr>
              <w:pStyle w:val="15"/>
              <w:spacing w:line="240" w:lineRule="auto"/>
              <w:ind w:left="0" w:right="0" w:firstLine="0"/>
              <w:jc w:val="center"/>
            </w:pPr>
            <w:r>
              <w:rPr>
                <w:spacing w:val="-1"/>
              </w:rPr>
              <w:t>★中外名家写作法</w:t>
            </w:r>
          </w:p>
        </w:tc>
        <w:tc>
          <w:tcPr>
            <w:tcW w:w="1359" w:type="dxa"/>
            <w:vAlign w:val="center"/>
          </w:tcPr>
          <w:p>
            <w:pPr>
              <w:pStyle w:val="15"/>
              <w:spacing w:line="240" w:lineRule="auto"/>
              <w:ind w:left="0" w:right="0" w:firstLine="0"/>
              <w:jc w:val="center"/>
            </w:pPr>
            <w:r>
              <w:rPr>
                <w:spacing w:val="-2"/>
              </w:rPr>
              <w:t>上海辞书</w:t>
            </w:r>
            <w:r>
              <w:rPr>
                <w:spacing w:val="-9"/>
              </w:rPr>
              <w:t>出版社</w:t>
            </w:r>
          </w:p>
        </w:tc>
        <w:tc>
          <w:tcPr>
            <w:tcW w:w="754" w:type="dxa"/>
            <w:vAlign w:val="center"/>
          </w:tcPr>
          <w:p>
            <w:pPr>
              <w:pStyle w:val="15"/>
              <w:spacing w:line="240" w:lineRule="auto"/>
              <w:ind w:left="0" w:right="0" w:firstLine="0"/>
              <w:jc w:val="center"/>
            </w:pPr>
            <w:r>
              <w:rPr>
                <w:spacing w:val="-5"/>
              </w:rPr>
              <w:t>10.25</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05" w:type="dxa"/>
            <w:vAlign w:val="center"/>
          </w:tcPr>
          <w:p>
            <w:pPr>
              <w:pStyle w:val="15"/>
              <w:spacing w:line="240" w:lineRule="auto"/>
              <w:ind w:left="0" w:right="0" w:firstLine="0"/>
              <w:jc w:val="center"/>
            </w:pPr>
            <w:r>
              <w:rPr>
                <w:spacing w:val="-13"/>
              </w:rPr>
              <w:t>13</w:t>
            </w:r>
          </w:p>
        </w:tc>
        <w:tc>
          <w:tcPr>
            <w:tcW w:w="1572" w:type="dxa"/>
            <w:gridSpan w:val="2"/>
            <w:vAlign w:val="center"/>
          </w:tcPr>
          <w:p>
            <w:pPr>
              <w:pStyle w:val="15"/>
              <w:spacing w:line="240" w:lineRule="auto"/>
              <w:ind w:left="0" w:right="0" w:firstLine="0"/>
              <w:jc w:val="center"/>
            </w:pPr>
            <w:r>
              <w:rPr>
                <w:spacing w:val="-1"/>
              </w:rPr>
              <w:t>9787569325379</w:t>
            </w:r>
          </w:p>
        </w:tc>
        <w:tc>
          <w:tcPr>
            <w:tcW w:w="3766" w:type="dxa"/>
            <w:vAlign w:val="center"/>
          </w:tcPr>
          <w:p>
            <w:pPr>
              <w:pStyle w:val="15"/>
              <w:spacing w:line="240" w:lineRule="auto"/>
              <w:ind w:left="0" w:right="0" w:firstLine="0"/>
              <w:jc w:val="center"/>
            </w:pPr>
            <w:r>
              <w:rPr>
                <w:spacing w:val="-1"/>
              </w:rPr>
              <w:t>改变：遇见更好的自己</w:t>
            </w:r>
          </w:p>
        </w:tc>
        <w:tc>
          <w:tcPr>
            <w:tcW w:w="1359" w:type="dxa"/>
            <w:vAlign w:val="center"/>
          </w:tcPr>
          <w:p>
            <w:pPr>
              <w:pStyle w:val="15"/>
              <w:spacing w:line="240" w:lineRule="auto"/>
              <w:ind w:left="0" w:right="0" w:firstLine="0"/>
              <w:jc w:val="center"/>
            </w:pPr>
            <w:r>
              <w:rPr>
                <w:spacing w:val="-3"/>
              </w:rPr>
              <w:t>西安交通</w:t>
            </w:r>
            <w:r>
              <w:rPr>
                <w:spacing w:val="-6"/>
              </w:rPr>
              <w:t>大学</w:t>
            </w:r>
          </w:p>
        </w:tc>
        <w:tc>
          <w:tcPr>
            <w:tcW w:w="754" w:type="dxa"/>
            <w:vAlign w:val="center"/>
          </w:tcPr>
          <w:p>
            <w:pPr>
              <w:pStyle w:val="15"/>
              <w:spacing w:line="240" w:lineRule="auto"/>
              <w:ind w:left="0" w:right="0" w:firstLine="0"/>
              <w:jc w:val="center"/>
            </w:pPr>
            <w:r>
              <w:rPr>
                <w:spacing w:val="-3"/>
              </w:rPr>
              <w:t>8.25</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05" w:type="dxa"/>
            <w:vAlign w:val="center"/>
          </w:tcPr>
          <w:p>
            <w:pPr>
              <w:pStyle w:val="15"/>
              <w:spacing w:line="240" w:lineRule="auto"/>
              <w:ind w:left="0" w:right="0" w:firstLine="0"/>
              <w:jc w:val="center"/>
            </w:pPr>
            <w:r>
              <w:rPr>
                <w:spacing w:val="-13"/>
              </w:rPr>
              <w:t>14</w:t>
            </w:r>
          </w:p>
        </w:tc>
        <w:tc>
          <w:tcPr>
            <w:tcW w:w="1572" w:type="dxa"/>
            <w:gridSpan w:val="2"/>
            <w:vAlign w:val="center"/>
          </w:tcPr>
          <w:p>
            <w:pPr>
              <w:pStyle w:val="15"/>
              <w:spacing w:line="240" w:lineRule="auto"/>
              <w:ind w:left="0" w:right="0" w:firstLine="0"/>
              <w:jc w:val="center"/>
            </w:pPr>
            <w:r>
              <w:rPr>
                <w:spacing w:val="-1"/>
              </w:rPr>
              <w:t>9787532659531</w:t>
            </w:r>
          </w:p>
        </w:tc>
        <w:tc>
          <w:tcPr>
            <w:tcW w:w="3766" w:type="dxa"/>
            <w:vAlign w:val="center"/>
          </w:tcPr>
          <w:p>
            <w:pPr>
              <w:pStyle w:val="15"/>
              <w:spacing w:line="240" w:lineRule="auto"/>
              <w:ind w:left="0" w:right="0" w:firstLine="0"/>
              <w:jc w:val="center"/>
            </w:pPr>
            <w:r>
              <w:rPr>
                <w:spacing w:val="-4"/>
              </w:rPr>
              <w:t>中外名家读书法</w:t>
            </w:r>
          </w:p>
        </w:tc>
        <w:tc>
          <w:tcPr>
            <w:tcW w:w="1359" w:type="dxa"/>
            <w:vAlign w:val="center"/>
          </w:tcPr>
          <w:p>
            <w:pPr>
              <w:pStyle w:val="15"/>
              <w:spacing w:line="240" w:lineRule="auto"/>
              <w:ind w:left="0" w:right="0" w:firstLine="0"/>
              <w:jc w:val="center"/>
            </w:pPr>
            <w:r>
              <w:rPr>
                <w:spacing w:val="-2"/>
              </w:rPr>
              <w:t>上海辞书</w:t>
            </w:r>
            <w:r>
              <w:rPr>
                <w:spacing w:val="-9"/>
              </w:rPr>
              <w:t>出版社</w:t>
            </w:r>
          </w:p>
        </w:tc>
        <w:tc>
          <w:tcPr>
            <w:tcW w:w="754" w:type="dxa"/>
            <w:vAlign w:val="center"/>
          </w:tcPr>
          <w:p>
            <w:pPr>
              <w:pStyle w:val="15"/>
              <w:spacing w:line="240" w:lineRule="auto"/>
              <w:ind w:left="0" w:right="0" w:firstLine="0"/>
              <w:jc w:val="center"/>
            </w:pPr>
            <w:r>
              <w:rPr>
                <w:spacing w:val="-5"/>
              </w:rPr>
              <w:t>10.25</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8" w:hRule="atLeast"/>
        </w:trPr>
        <w:tc>
          <w:tcPr>
            <w:tcW w:w="505" w:type="dxa"/>
            <w:vAlign w:val="center"/>
          </w:tcPr>
          <w:p>
            <w:pPr>
              <w:pStyle w:val="15"/>
              <w:spacing w:line="240" w:lineRule="auto"/>
              <w:ind w:left="0" w:right="0" w:firstLine="0"/>
              <w:jc w:val="center"/>
            </w:pPr>
            <w:r>
              <w:rPr>
                <w:spacing w:val="-13"/>
                <w:position w:val="-2"/>
              </w:rPr>
              <w:t>15</w:t>
            </w:r>
          </w:p>
        </w:tc>
        <w:tc>
          <w:tcPr>
            <w:tcW w:w="1572" w:type="dxa"/>
            <w:gridSpan w:val="2"/>
            <w:vAlign w:val="center"/>
          </w:tcPr>
          <w:p>
            <w:pPr>
              <w:pStyle w:val="15"/>
              <w:spacing w:line="240" w:lineRule="auto"/>
              <w:ind w:left="0" w:right="0" w:firstLine="0"/>
              <w:jc w:val="center"/>
            </w:pPr>
            <w:r>
              <w:rPr>
                <w:spacing w:val="-1"/>
                <w:position w:val="-2"/>
              </w:rPr>
              <w:t>9787540371449</w:t>
            </w:r>
          </w:p>
        </w:tc>
        <w:tc>
          <w:tcPr>
            <w:tcW w:w="3766" w:type="dxa"/>
            <w:vAlign w:val="center"/>
          </w:tcPr>
          <w:p>
            <w:pPr>
              <w:pStyle w:val="15"/>
              <w:spacing w:line="240" w:lineRule="auto"/>
              <w:ind w:left="0" w:right="0" w:firstLine="0"/>
              <w:jc w:val="center"/>
              <w:rPr>
                <w:sz w:val="19"/>
                <w:szCs w:val="19"/>
              </w:rPr>
            </w:pPr>
            <w:r>
              <w:rPr>
                <w:spacing w:val="7"/>
                <w:sz w:val="19"/>
                <w:szCs w:val="19"/>
              </w:rPr>
              <w:t>★崇文国学经典——孙子兵法（精装）</w:t>
            </w:r>
          </w:p>
        </w:tc>
        <w:tc>
          <w:tcPr>
            <w:tcW w:w="1359" w:type="dxa"/>
            <w:vAlign w:val="center"/>
          </w:tcPr>
          <w:p>
            <w:pPr>
              <w:pStyle w:val="15"/>
              <w:spacing w:line="240" w:lineRule="auto"/>
              <w:ind w:left="0" w:right="0" w:firstLine="0"/>
              <w:jc w:val="center"/>
            </w:pPr>
            <w:r>
              <w:rPr>
                <w:spacing w:val="-3"/>
              </w:rPr>
              <w:t>崇文书局</w:t>
            </w:r>
          </w:p>
        </w:tc>
        <w:tc>
          <w:tcPr>
            <w:tcW w:w="754" w:type="dxa"/>
            <w:vAlign w:val="center"/>
          </w:tcPr>
          <w:p>
            <w:pPr>
              <w:pStyle w:val="15"/>
              <w:spacing w:line="240" w:lineRule="auto"/>
              <w:ind w:left="0" w:right="0" w:firstLine="0"/>
              <w:jc w:val="center"/>
            </w:pPr>
            <w:r>
              <w:rPr>
                <w:spacing w:val="-3"/>
                <w:position w:val="-2"/>
              </w:rPr>
              <w:t>4.5</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position w:val="-2"/>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05" w:type="dxa"/>
            <w:vAlign w:val="center"/>
          </w:tcPr>
          <w:p>
            <w:pPr>
              <w:pStyle w:val="15"/>
              <w:spacing w:line="240" w:lineRule="auto"/>
              <w:ind w:left="0" w:right="0" w:firstLine="0"/>
              <w:jc w:val="center"/>
            </w:pPr>
            <w:r>
              <w:rPr>
                <w:spacing w:val="-13"/>
              </w:rPr>
              <w:t>16</w:t>
            </w:r>
          </w:p>
        </w:tc>
        <w:tc>
          <w:tcPr>
            <w:tcW w:w="1572" w:type="dxa"/>
            <w:gridSpan w:val="2"/>
            <w:vAlign w:val="center"/>
          </w:tcPr>
          <w:p>
            <w:pPr>
              <w:pStyle w:val="15"/>
              <w:spacing w:line="240" w:lineRule="auto"/>
              <w:ind w:left="0" w:right="0" w:firstLine="0"/>
              <w:jc w:val="center"/>
            </w:pPr>
            <w:r>
              <w:rPr>
                <w:spacing w:val="-1"/>
              </w:rPr>
              <w:t>9787520433815</w:t>
            </w:r>
          </w:p>
        </w:tc>
        <w:tc>
          <w:tcPr>
            <w:tcW w:w="3766" w:type="dxa"/>
            <w:vAlign w:val="center"/>
          </w:tcPr>
          <w:p>
            <w:pPr>
              <w:pStyle w:val="15"/>
              <w:spacing w:line="240" w:lineRule="auto"/>
              <w:ind w:left="0" w:right="0" w:firstLine="0"/>
              <w:jc w:val="center"/>
            </w:pPr>
            <w:r>
              <w:t>伟大河流的开始之地——三江源</w:t>
            </w:r>
          </w:p>
        </w:tc>
        <w:tc>
          <w:tcPr>
            <w:tcW w:w="1359" w:type="dxa"/>
            <w:vAlign w:val="center"/>
          </w:tcPr>
          <w:p>
            <w:pPr>
              <w:pStyle w:val="15"/>
              <w:spacing w:line="240" w:lineRule="auto"/>
              <w:ind w:left="0" w:right="0" w:firstLine="0"/>
              <w:jc w:val="center"/>
            </w:pPr>
            <w:r>
              <w:rPr>
                <w:spacing w:val="-7"/>
              </w:rPr>
              <w:t>中国地图</w:t>
            </w:r>
            <w:r>
              <w:rPr>
                <w:spacing w:val="-9"/>
              </w:rPr>
              <w:t>出版社</w:t>
            </w:r>
          </w:p>
        </w:tc>
        <w:tc>
          <w:tcPr>
            <w:tcW w:w="754" w:type="dxa"/>
            <w:vAlign w:val="center"/>
          </w:tcPr>
          <w:p>
            <w:pPr>
              <w:pStyle w:val="15"/>
              <w:spacing w:line="240" w:lineRule="auto"/>
              <w:ind w:left="0" w:right="0" w:firstLine="0"/>
              <w:jc w:val="center"/>
            </w:pPr>
            <w:r>
              <w:rPr>
                <w:spacing w:val="-5"/>
              </w:rPr>
              <w:t>7.5</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05" w:type="dxa"/>
            <w:vAlign w:val="center"/>
          </w:tcPr>
          <w:p>
            <w:pPr>
              <w:pStyle w:val="15"/>
              <w:spacing w:line="240" w:lineRule="auto"/>
              <w:ind w:left="0" w:right="0" w:firstLine="0"/>
              <w:jc w:val="center"/>
            </w:pPr>
            <w:r>
              <w:rPr>
                <w:spacing w:val="-13"/>
              </w:rPr>
              <w:t>17</w:t>
            </w:r>
          </w:p>
        </w:tc>
        <w:tc>
          <w:tcPr>
            <w:tcW w:w="1572" w:type="dxa"/>
            <w:gridSpan w:val="2"/>
            <w:vAlign w:val="center"/>
          </w:tcPr>
          <w:p>
            <w:pPr>
              <w:pStyle w:val="15"/>
              <w:spacing w:line="240" w:lineRule="auto"/>
              <w:ind w:left="0" w:right="0" w:firstLine="0"/>
              <w:jc w:val="center"/>
            </w:pPr>
            <w:r>
              <w:rPr>
                <w:spacing w:val="-1"/>
              </w:rPr>
              <w:t>9787557024420</w:t>
            </w:r>
          </w:p>
        </w:tc>
        <w:tc>
          <w:tcPr>
            <w:tcW w:w="3766" w:type="dxa"/>
            <w:vAlign w:val="center"/>
          </w:tcPr>
          <w:p>
            <w:pPr>
              <w:pStyle w:val="15"/>
              <w:spacing w:line="240" w:lineRule="auto"/>
              <w:ind w:left="0" w:right="0" w:firstLine="0"/>
              <w:jc w:val="center"/>
            </w:pPr>
            <w:r>
              <w:t>大师国学经典书系：经典常谈 诗文常谈</w:t>
            </w:r>
          </w:p>
        </w:tc>
        <w:tc>
          <w:tcPr>
            <w:tcW w:w="1359" w:type="dxa"/>
            <w:vAlign w:val="center"/>
          </w:tcPr>
          <w:p>
            <w:pPr>
              <w:pStyle w:val="15"/>
              <w:spacing w:line="240" w:lineRule="auto"/>
              <w:ind w:left="0" w:right="0" w:firstLine="0"/>
              <w:jc w:val="center"/>
            </w:pPr>
            <w:r>
              <w:rPr>
                <w:spacing w:val="-2"/>
              </w:rPr>
              <w:t>广东旅游</w:t>
            </w:r>
            <w:r>
              <w:rPr>
                <w:spacing w:val="-9"/>
              </w:rPr>
              <w:t>出版社</w:t>
            </w:r>
          </w:p>
        </w:tc>
        <w:tc>
          <w:tcPr>
            <w:tcW w:w="754" w:type="dxa"/>
            <w:vAlign w:val="center"/>
          </w:tcPr>
          <w:p>
            <w:pPr>
              <w:pStyle w:val="15"/>
              <w:spacing w:line="240" w:lineRule="auto"/>
              <w:ind w:left="0" w:right="0" w:firstLine="0"/>
              <w:jc w:val="center"/>
            </w:pPr>
            <w:r>
              <w:rPr>
                <w:spacing w:val="-5"/>
              </w:rPr>
              <w:t>12.25</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05" w:type="dxa"/>
            <w:vAlign w:val="center"/>
          </w:tcPr>
          <w:p>
            <w:pPr>
              <w:pStyle w:val="15"/>
              <w:spacing w:line="240" w:lineRule="auto"/>
              <w:ind w:left="0" w:right="0" w:firstLine="0"/>
              <w:jc w:val="center"/>
            </w:pPr>
            <w:r>
              <w:rPr>
                <w:spacing w:val="-13"/>
              </w:rPr>
              <w:t>18</w:t>
            </w:r>
          </w:p>
        </w:tc>
        <w:tc>
          <w:tcPr>
            <w:tcW w:w="1572" w:type="dxa"/>
            <w:gridSpan w:val="2"/>
            <w:vAlign w:val="center"/>
          </w:tcPr>
          <w:p>
            <w:pPr>
              <w:pStyle w:val="15"/>
              <w:spacing w:line="240" w:lineRule="auto"/>
              <w:ind w:left="0" w:right="0" w:firstLine="0"/>
              <w:jc w:val="center"/>
            </w:pPr>
            <w:r>
              <w:rPr>
                <w:spacing w:val="-1"/>
              </w:rPr>
              <w:t>9787557024291</w:t>
            </w:r>
          </w:p>
        </w:tc>
        <w:tc>
          <w:tcPr>
            <w:tcW w:w="3766" w:type="dxa"/>
            <w:vAlign w:val="center"/>
          </w:tcPr>
          <w:p>
            <w:pPr>
              <w:pStyle w:val="15"/>
              <w:spacing w:line="240" w:lineRule="auto"/>
              <w:ind w:left="0" w:right="0" w:firstLine="0"/>
              <w:jc w:val="center"/>
            </w:pPr>
            <w:r>
              <w:rPr>
                <w:spacing w:val="-2"/>
              </w:rPr>
              <w:t>三国史话</w:t>
            </w:r>
          </w:p>
        </w:tc>
        <w:tc>
          <w:tcPr>
            <w:tcW w:w="1359" w:type="dxa"/>
            <w:vAlign w:val="center"/>
          </w:tcPr>
          <w:p>
            <w:pPr>
              <w:pStyle w:val="15"/>
              <w:spacing w:line="240" w:lineRule="auto"/>
              <w:ind w:left="0" w:right="0" w:firstLine="0"/>
              <w:jc w:val="center"/>
            </w:pPr>
            <w:r>
              <w:rPr>
                <w:spacing w:val="-2"/>
              </w:rPr>
              <w:t>广东旅游</w:t>
            </w:r>
            <w:r>
              <w:rPr>
                <w:spacing w:val="-9"/>
              </w:rPr>
              <w:t>出版社</w:t>
            </w:r>
          </w:p>
        </w:tc>
        <w:tc>
          <w:tcPr>
            <w:tcW w:w="754" w:type="dxa"/>
            <w:vAlign w:val="center"/>
          </w:tcPr>
          <w:p>
            <w:pPr>
              <w:pStyle w:val="15"/>
              <w:spacing w:line="240" w:lineRule="auto"/>
              <w:ind w:left="0" w:right="0" w:firstLine="0"/>
              <w:jc w:val="center"/>
            </w:pPr>
            <w:r>
              <w:rPr>
                <w:spacing w:val="-4"/>
              </w:rPr>
              <w:t>7.25</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05" w:type="dxa"/>
            <w:vAlign w:val="center"/>
          </w:tcPr>
          <w:p>
            <w:pPr>
              <w:pStyle w:val="15"/>
              <w:spacing w:line="240" w:lineRule="auto"/>
              <w:ind w:left="0" w:right="0" w:firstLine="0"/>
              <w:jc w:val="center"/>
            </w:pPr>
            <w:r>
              <w:rPr>
                <w:spacing w:val="-13"/>
              </w:rPr>
              <w:t>19</w:t>
            </w:r>
          </w:p>
        </w:tc>
        <w:tc>
          <w:tcPr>
            <w:tcW w:w="1572" w:type="dxa"/>
            <w:gridSpan w:val="2"/>
            <w:vAlign w:val="center"/>
          </w:tcPr>
          <w:p>
            <w:pPr>
              <w:pStyle w:val="15"/>
              <w:spacing w:line="240" w:lineRule="auto"/>
              <w:ind w:left="0" w:right="0" w:firstLine="0"/>
              <w:jc w:val="center"/>
            </w:pPr>
            <w:r>
              <w:rPr>
                <w:spacing w:val="-1"/>
              </w:rPr>
              <w:t>9787540154295</w:t>
            </w:r>
          </w:p>
        </w:tc>
        <w:tc>
          <w:tcPr>
            <w:tcW w:w="3766" w:type="dxa"/>
            <w:vAlign w:val="center"/>
          </w:tcPr>
          <w:p>
            <w:pPr>
              <w:pStyle w:val="15"/>
              <w:spacing w:line="240" w:lineRule="auto"/>
              <w:ind w:left="0" w:right="0" w:firstLine="0"/>
              <w:jc w:val="center"/>
            </w:pPr>
            <w:r>
              <w:rPr>
                <w:spacing w:val="-1"/>
              </w:rPr>
              <w:t>过年写春联.赵孟頫楷书</w:t>
            </w:r>
          </w:p>
        </w:tc>
        <w:tc>
          <w:tcPr>
            <w:tcW w:w="1359" w:type="dxa"/>
            <w:vAlign w:val="center"/>
          </w:tcPr>
          <w:p>
            <w:pPr>
              <w:pStyle w:val="15"/>
              <w:spacing w:line="240" w:lineRule="auto"/>
              <w:ind w:left="0" w:right="0" w:firstLine="0"/>
              <w:jc w:val="center"/>
            </w:pPr>
            <w:r>
              <w:rPr>
                <w:spacing w:val="-2"/>
              </w:rPr>
              <w:t>河南美术</w:t>
            </w:r>
            <w:r>
              <w:rPr>
                <w:spacing w:val="-9"/>
              </w:rPr>
              <w:t>出版社</w:t>
            </w:r>
          </w:p>
        </w:tc>
        <w:tc>
          <w:tcPr>
            <w:tcW w:w="754" w:type="dxa"/>
            <w:vAlign w:val="center"/>
          </w:tcPr>
          <w:p>
            <w:pPr>
              <w:pStyle w:val="15"/>
              <w:spacing w:line="240" w:lineRule="auto"/>
              <w:ind w:left="0" w:right="0" w:firstLine="0"/>
              <w:jc w:val="center"/>
            </w:pPr>
            <w:r>
              <w:t>6</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8" w:hRule="atLeast"/>
        </w:trPr>
        <w:tc>
          <w:tcPr>
            <w:tcW w:w="8934" w:type="dxa"/>
            <w:gridSpan w:val="8"/>
            <w:vAlign w:val="center"/>
          </w:tcPr>
          <w:p>
            <w:pPr>
              <w:pStyle w:val="15"/>
              <w:spacing w:line="240" w:lineRule="auto"/>
              <w:ind w:left="0" w:right="0" w:firstLine="0"/>
              <w:jc w:val="center"/>
            </w:pPr>
            <w:r>
              <w:rPr>
                <w:spacing w:val="-3"/>
              </w:rPr>
              <w:t>四、医卫生活类(7种)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29" w:type="dxa"/>
            <w:gridSpan w:val="2"/>
            <w:vAlign w:val="center"/>
          </w:tcPr>
          <w:p>
            <w:pPr>
              <w:pStyle w:val="15"/>
              <w:spacing w:line="240" w:lineRule="auto"/>
              <w:ind w:left="0" w:right="0" w:firstLine="0"/>
              <w:jc w:val="center"/>
            </w:pPr>
            <w:r>
              <w:t>序</w:t>
            </w:r>
          </w:p>
        </w:tc>
        <w:tc>
          <w:tcPr>
            <w:tcW w:w="1548" w:type="dxa"/>
            <w:vAlign w:val="center"/>
          </w:tcPr>
          <w:p>
            <w:pPr>
              <w:pStyle w:val="15"/>
              <w:spacing w:line="240" w:lineRule="auto"/>
              <w:ind w:left="0" w:right="0" w:firstLine="0"/>
              <w:jc w:val="center"/>
            </w:pPr>
            <w:r>
              <w:rPr>
                <w:spacing w:val="-2"/>
              </w:rPr>
              <w:t>书号(ISBN)</w:t>
            </w:r>
          </w:p>
        </w:tc>
        <w:tc>
          <w:tcPr>
            <w:tcW w:w="3766" w:type="dxa"/>
            <w:vAlign w:val="center"/>
          </w:tcPr>
          <w:p>
            <w:pPr>
              <w:pStyle w:val="15"/>
              <w:spacing w:line="240" w:lineRule="auto"/>
              <w:ind w:left="0" w:right="0" w:firstLine="0"/>
              <w:jc w:val="center"/>
            </w:pPr>
            <w:r>
              <w:rPr>
                <w:spacing w:val="-6"/>
              </w:rPr>
              <w:t>书名</w:t>
            </w:r>
          </w:p>
        </w:tc>
        <w:tc>
          <w:tcPr>
            <w:tcW w:w="1359" w:type="dxa"/>
            <w:vAlign w:val="center"/>
          </w:tcPr>
          <w:p>
            <w:pPr>
              <w:pStyle w:val="15"/>
              <w:spacing w:line="240" w:lineRule="auto"/>
              <w:ind w:left="0" w:right="0" w:firstLine="0"/>
              <w:jc w:val="center"/>
            </w:pPr>
            <w:r>
              <w:rPr>
                <w:spacing w:val="-7"/>
              </w:rPr>
              <w:t>出版单位</w:t>
            </w:r>
          </w:p>
        </w:tc>
        <w:tc>
          <w:tcPr>
            <w:tcW w:w="754" w:type="dxa"/>
            <w:vAlign w:val="center"/>
          </w:tcPr>
          <w:p>
            <w:pPr>
              <w:pStyle w:val="15"/>
              <w:spacing w:line="240" w:lineRule="auto"/>
              <w:ind w:left="0" w:right="0" w:firstLine="0"/>
              <w:jc w:val="center"/>
              <w:rPr>
                <w:sz w:val="24"/>
                <w:szCs w:val="24"/>
              </w:rPr>
            </w:pPr>
            <w:r>
              <w:rPr>
                <w:spacing w:val="-15"/>
                <w:sz w:val="24"/>
                <w:szCs w:val="24"/>
              </w:rPr>
              <w:t>印张</w:t>
            </w:r>
          </w:p>
        </w:tc>
        <w:tc>
          <w:tcPr>
            <w:tcW w:w="444" w:type="dxa"/>
            <w:vAlign w:val="center"/>
          </w:tcPr>
          <w:p>
            <w:pPr>
              <w:pStyle w:val="15"/>
              <w:spacing w:line="240" w:lineRule="auto"/>
              <w:ind w:left="0" w:right="0" w:firstLine="0"/>
              <w:jc w:val="center"/>
              <w:rPr>
                <w:rFonts w:hint="eastAsia" w:eastAsia="宋体"/>
                <w:lang w:val="en-US" w:eastAsia="zh-CN"/>
              </w:rPr>
            </w:pPr>
            <w:r>
              <w:t>单</w:t>
            </w:r>
            <w:r>
              <w:rPr>
                <w:rFonts w:hint="eastAsia"/>
                <w:lang w:val="en-US" w:eastAsia="zh-CN"/>
              </w:rPr>
              <w:t>位</w:t>
            </w:r>
          </w:p>
        </w:tc>
        <w:tc>
          <w:tcPr>
            <w:tcW w:w="534" w:type="dxa"/>
            <w:vAlign w:val="center"/>
          </w:tcPr>
          <w:p>
            <w:pPr>
              <w:pStyle w:val="15"/>
              <w:spacing w:line="240" w:lineRule="auto"/>
              <w:ind w:left="0" w:right="0" w:firstLine="0"/>
              <w:jc w:val="center"/>
            </w:pPr>
            <w:r>
              <w:rPr>
                <w:spacing w:val="-6"/>
              </w:rPr>
              <w:t>副本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5" w:hRule="atLeast"/>
        </w:trPr>
        <w:tc>
          <w:tcPr>
            <w:tcW w:w="529" w:type="dxa"/>
            <w:gridSpan w:val="2"/>
            <w:vAlign w:val="center"/>
          </w:tcPr>
          <w:p>
            <w:pPr>
              <w:spacing w:line="240" w:lineRule="auto"/>
              <w:ind w:left="0" w:right="0" w:firstLine="0"/>
              <w:jc w:val="center"/>
              <w:rPr>
                <w:rFonts w:ascii="Arial"/>
                <w:sz w:val="21"/>
              </w:rPr>
            </w:pPr>
          </w:p>
          <w:p>
            <w:pPr>
              <w:pStyle w:val="15"/>
              <w:spacing w:line="240" w:lineRule="auto"/>
              <w:ind w:left="0" w:right="0" w:firstLine="0"/>
              <w:jc w:val="center"/>
            </w:pPr>
            <w:r>
              <w:t>1</w:t>
            </w:r>
          </w:p>
        </w:tc>
        <w:tc>
          <w:tcPr>
            <w:tcW w:w="1548" w:type="dxa"/>
            <w:vAlign w:val="center"/>
          </w:tcPr>
          <w:p>
            <w:pPr>
              <w:spacing w:line="240" w:lineRule="auto"/>
              <w:ind w:left="0" w:right="0" w:firstLine="0"/>
              <w:jc w:val="center"/>
              <w:rPr>
                <w:rFonts w:ascii="Arial"/>
                <w:sz w:val="21"/>
              </w:rPr>
            </w:pPr>
          </w:p>
          <w:p>
            <w:pPr>
              <w:pStyle w:val="15"/>
              <w:spacing w:line="240" w:lineRule="auto"/>
              <w:ind w:left="0" w:right="0" w:firstLine="0"/>
              <w:jc w:val="center"/>
            </w:pPr>
            <w:r>
              <w:rPr>
                <w:spacing w:val="-1"/>
              </w:rPr>
              <w:t>9787559124579</w:t>
            </w:r>
          </w:p>
        </w:tc>
        <w:tc>
          <w:tcPr>
            <w:tcW w:w="3766" w:type="dxa"/>
            <w:vAlign w:val="center"/>
          </w:tcPr>
          <w:p>
            <w:pPr>
              <w:pStyle w:val="15"/>
              <w:spacing w:line="240" w:lineRule="auto"/>
              <w:ind w:left="0" w:right="0" w:firstLine="0"/>
              <w:jc w:val="center"/>
            </w:pPr>
            <w:r>
              <w:rPr>
                <w:spacing w:val="-1"/>
              </w:rPr>
              <w:t>便秘预防调理手册</w:t>
            </w:r>
          </w:p>
        </w:tc>
        <w:tc>
          <w:tcPr>
            <w:tcW w:w="1359" w:type="dxa"/>
            <w:vAlign w:val="center"/>
          </w:tcPr>
          <w:p>
            <w:pPr>
              <w:pStyle w:val="15"/>
              <w:spacing w:line="240" w:lineRule="auto"/>
              <w:ind w:left="0" w:right="0" w:firstLine="0"/>
              <w:jc w:val="center"/>
            </w:pPr>
            <w:r>
              <w:rPr>
                <w:spacing w:val="-3"/>
              </w:rPr>
              <w:t>辽宁科学</w:t>
            </w:r>
            <w:r>
              <w:rPr>
                <w:spacing w:val="-2"/>
              </w:rPr>
              <w:t>技术出版</w:t>
            </w:r>
            <w:r>
              <w:t>社</w:t>
            </w:r>
          </w:p>
        </w:tc>
        <w:tc>
          <w:tcPr>
            <w:tcW w:w="754" w:type="dxa"/>
            <w:vAlign w:val="center"/>
          </w:tcPr>
          <w:p>
            <w:pPr>
              <w:spacing w:line="240" w:lineRule="auto"/>
              <w:ind w:left="0" w:right="0" w:firstLine="0"/>
              <w:jc w:val="center"/>
              <w:rPr>
                <w:rFonts w:ascii="Arial"/>
                <w:sz w:val="21"/>
              </w:rPr>
            </w:pPr>
          </w:p>
          <w:p>
            <w:pPr>
              <w:pStyle w:val="15"/>
              <w:spacing w:line="240" w:lineRule="auto"/>
              <w:ind w:left="0" w:right="0" w:firstLine="0"/>
              <w:jc w:val="center"/>
            </w:pPr>
            <w:r>
              <w:rPr>
                <w:spacing w:val="-4"/>
              </w:rPr>
              <w:t>5.25</w:t>
            </w:r>
          </w:p>
        </w:tc>
        <w:tc>
          <w:tcPr>
            <w:tcW w:w="444" w:type="dxa"/>
            <w:vAlign w:val="center"/>
          </w:tcPr>
          <w:p>
            <w:pPr>
              <w:pStyle w:val="15"/>
              <w:spacing w:line="240" w:lineRule="auto"/>
              <w:ind w:left="0" w:right="0" w:firstLine="0"/>
              <w:jc w:val="center"/>
            </w:pPr>
            <w:r>
              <w:t>册</w:t>
            </w:r>
          </w:p>
        </w:tc>
        <w:tc>
          <w:tcPr>
            <w:tcW w:w="534" w:type="dxa"/>
            <w:vAlign w:val="center"/>
          </w:tcPr>
          <w:p>
            <w:pPr>
              <w:spacing w:line="240" w:lineRule="auto"/>
              <w:ind w:left="0" w:right="0" w:firstLine="0"/>
              <w:jc w:val="center"/>
              <w:rPr>
                <w:rFonts w:ascii="Arial"/>
                <w:sz w:val="21"/>
              </w:rPr>
            </w:pPr>
          </w:p>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29" w:type="dxa"/>
            <w:gridSpan w:val="2"/>
            <w:vAlign w:val="center"/>
          </w:tcPr>
          <w:p>
            <w:pPr>
              <w:pStyle w:val="15"/>
              <w:spacing w:line="240" w:lineRule="auto"/>
              <w:ind w:left="0" w:right="0" w:firstLine="0"/>
              <w:jc w:val="center"/>
            </w:pPr>
            <w:r>
              <w:t>2</w:t>
            </w:r>
          </w:p>
        </w:tc>
        <w:tc>
          <w:tcPr>
            <w:tcW w:w="1548" w:type="dxa"/>
            <w:vAlign w:val="center"/>
          </w:tcPr>
          <w:p>
            <w:pPr>
              <w:pStyle w:val="15"/>
              <w:spacing w:line="240" w:lineRule="auto"/>
              <w:ind w:left="0" w:right="0" w:firstLine="0"/>
              <w:jc w:val="center"/>
            </w:pPr>
            <w:r>
              <w:rPr>
                <w:spacing w:val="-1"/>
              </w:rPr>
              <w:t>9787572003622</w:t>
            </w:r>
          </w:p>
        </w:tc>
        <w:tc>
          <w:tcPr>
            <w:tcW w:w="3766" w:type="dxa"/>
            <w:vAlign w:val="center"/>
          </w:tcPr>
          <w:p>
            <w:pPr>
              <w:pStyle w:val="15"/>
              <w:spacing w:line="240" w:lineRule="auto"/>
              <w:ind w:left="0" w:right="0" w:firstLine="0"/>
              <w:jc w:val="center"/>
            </w:pPr>
            <w:r>
              <w:t>★手机摄影与微视频制作简明读本</w:t>
            </w:r>
          </w:p>
        </w:tc>
        <w:tc>
          <w:tcPr>
            <w:tcW w:w="1359" w:type="dxa"/>
            <w:vAlign w:val="center"/>
          </w:tcPr>
          <w:p>
            <w:pPr>
              <w:pStyle w:val="15"/>
              <w:spacing w:line="240" w:lineRule="auto"/>
              <w:ind w:left="0" w:right="0" w:firstLine="0"/>
              <w:jc w:val="center"/>
            </w:pPr>
            <w:r>
              <w:rPr>
                <w:spacing w:val="-2"/>
              </w:rPr>
              <w:t>上海教育</w:t>
            </w:r>
            <w:r>
              <w:rPr>
                <w:spacing w:val="-9"/>
              </w:rPr>
              <w:t>出版社</w:t>
            </w:r>
          </w:p>
        </w:tc>
        <w:tc>
          <w:tcPr>
            <w:tcW w:w="754" w:type="dxa"/>
            <w:vAlign w:val="center"/>
          </w:tcPr>
          <w:p>
            <w:pPr>
              <w:pStyle w:val="15"/>
              <w:spacing w:line="240" w:lineRule="auto"/>
              <w:ind w:left="0" w:right="0" w:firstLine="0"/>
              <w:jc w:val="center"/>
            </w:pPr>
            <w:r>
              <w:rPr>
                <w:spacing w:val="-7"/>
              </w:rPr>
              <w:t>13.5</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29" w:type="dxa"/>
            <w:gridSpan w:val="2"/>
            <w:vAlign w:val="center"/>
          </w:tcPr>
          <w:p>
            <w:pPr>
              <w:pStyle w:val="15"/>
              <w:spacing w:line="240" w:lineRule="auto"/>
              <w:ind w:left="0" w:right="0" w:firstLine="0"/>
              <w:jc w:val="center"/>
            </w:pPr>
            <w:r>
              <w:t>3</w:t>
            </w:r>
          </w:p>
        </w:tc>
        <w:tc>
          <w:tcPr>
            <w:tcW w:w="1548" w:type="dxa"/>
            <w:vAlign w:val="center"/>
          </w:tcPr>
          <w:p>
            <w:pPr>
              <w:pStyle w:val="15"/>
              <w:spacing w:line="240" w:lineRule="auto"/>
              <w:ind w:left="0" w:right="0" w:firstLine="0"/>
              <w:jc w:val="center"/>
            </w:pPr>
            <w:r>
              <w:rPr>
                <w:spacing w:val="-1"/>
              </w:rPr>
              <w:t>9787572013744</w:t>
            </w:r>
          </w:p>
        </w:tc>
        <w:tc>
          <w:tcPr>
            <w:tcW w:w="3766" w:type="dxa"/>
            <w:vAlign w:val="center"/>
          </w:tcPr>
          <w:p>
            <w:pPr>
              <w:pStyle w:val="15"/>
              <w:spacing w:line="240" w:lineRule="auto"/>
              <w:ind w:left="0" w:right="0" w:firstLine="0"/>
              <w:jc w:val="center"/>
            </w:pPr>
            <w:r>
              <w:rPr>
                <w:spacing w:val="-1"/>
              </w:rPr>
              <w:t>新书--疫苗与健康</w:t>
            </w:r>
          </w:p>
        </w:tc>
        <w:tc>
          <w:tcPr>
            <w:tcW w:w="1359" w:type="dxa"/>
            <w:vAlign w:val="center"/>
          </w:tcPr>
          <w:p>
            <w:pPr>
              <w:pStyle w:val="15"/>
              <w:spacing w:line="240" w:lineRule="auto"/>
              <w:ind w:left="0" w:right="0" w:firstLine="0"/>
              <w:jc w:val="center"/>
            </w:pPr>
            <w:r>
              <w:rPr>
                <w:spacing w:val="-2"/>
              </w:rPr>
              <w:t>上海教育</w:t>
            </w:r>
            <w:r>
              <w:rPr>
                <w:spacing w:val="-9"/>
              </w:rPr>
              <w:t>出版社</w:t>
            </w:r>
          </w:p>
        </w:tc>
        <w:tc>
          <w:tcPr>
            <w:tcW w:w="754" w:type="dxa"/>
            <w:vAlign w:val="center"/>
          </w:tcPr>
          <w:p>
            <w:pPr>
              <w:pStyle w:val="15"/>
              <w:spacing w:line="240" w:lineRule="auto"/>
              <w:ind w:left="0" w:right="0" w:firstLine="0"/>
              <w:jc w:val="center"/>
            </w:pPr>
            <w:r>
              <w:t>7</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55" w:hRule="atLeast"/>
        </w:trPr>
        <w:tc>
          <w:tcPr>
            <w:tcW w:w="529" w:type="dxa"/>
            <w:gridSpan w:val="2"/>
            <w:vAlign w:val="center"/>
          </w:tcPr>
          <w:p>
            <w:pPr>
              <w:spacing w:line="240" w:lineRule="auto"/>
              <w:ind w:left="0" w:right="0" w:firstLine="0"/>
              <w:jc w:val="center"/>
              <w:rPr>
                <w:rFonts w:ascii="Arial"/>
                <w:sz w:val="21"/>
              </w:rPr>
            </w:pPr>
          </w:p>
          <w:p>
            <w:pPr>
              <w:pStyle w:val="15"/>
              <w:spacing w:line="240" w:lineRule="auto"/>
              <w:ind w:left="0" w:right="0" w:firstLine="0"/>
              <w:jc w:val="center"/>
            </w:pPr>
            <w:r>
              <w:t>4</w:t>
            </w:r>
          </w:p>
        </w:tc>
        <w:tc>
          <w:tcPr>
            <w:tcW w:w="1548" w:type="dxa"/>
            <w:vAlign w:val="center"/>
          </w:tcPr>
          <w:p>
            <w:pPr>
              <w:spacing w:line="240" w:lineRule="auto"/>
              <w:ind w:left="0" w:right="0" w:firstLine="0"/>
              <w:jc w:val="center"/>
              <w:rPr>
                <w:rFonts w:ascii="Arial"/>
                <w:sz w:val="21"/>
              </w:rPr>
            </w:pPr>
          </w:p>
          <w:p>
            <w:pPr>
              <w:pStyle w:val="15"/>
              <w:spacing w:line="240" w:lineRule="auto"/>
              <w:ind w:left="0" w:right="0" w:firstLine="0"/>
              <w:jc w:val="center"/>
            </w:pPr>
            <w:r>
              <w:rPr>
                <w:spacing w:val="-1"/>
              </w:rPr>
              <w:t>9787559127198</w:t>
            </w:r>
          </w:p>
        </w:tc>
        <w:tc>
          <w:tcPr>
            <w:tcW w:w="3766" w:type="dxa"/>
            <w:vAlign w:val="center"/>
          </w:tcPr>
          <w:p>
            <w:pPr>
              <w:pStyle w:val="15"/>
              <w:spacing w:line="240" w:lineRule="auto"/>
              <w:ind w:left="0" w:right="0" w:firstLine="0"/>
              <w:jc w:val="center"/>
            </w:pPr>
            <w:r>
              <w:t>脑卒中家庭康复训练图谱</w:t>
            </w:r>
          </w:p>
        </w:tc>
        <w:tc>
          <w:tcPr>
            <w:tcW w:w="1359" w:type="dxa"/>
            <w:vAlign w:val="center"/>
          </w:tcPr>
          <w:p>
            <w:pPr>
              <w:pStyle w:val="15"/>
              <w:spacing w:line="240" w:lineRule="auto"/>
              <w:ind w:left="0" w:right="0" w:firstLine="0"/>
              <w:jc w:val="center"/>
            </w:pPr>
            <w:r>
              <w:rPr>
                <w:spacing w:val="-3"/>
              </w:rPr>
              <w:t>辽宁科学</w:t>
            </w:r>
            <w:r>
              <w:rPr>
                <w:spacing w:val="-2"/>
              </w:rPr>
              <w:t>技术出版</w:t>
            </w:r>
            <w:r>
              <w:t>社</w:t>
            </w:r>
          </w:p>
        </w:tc>
        <w:tc>
          <w:tcPr>
            <w:tcW w:w="754" w:type="dxa"/>
            <w:vAlign w:val="center"/>
          </w:tcPr>
          <w:p>
            <w:pPr>
              <w:spacing w:line="240" w:lineRule="auto"/>
              <w:ind w:left="0" w:right="0" w:firstLine="0"/>
              <w:jc w:val="center"/>
              <w:rPr>
                <w:rFonts w:ascii="Arial"/>
                <w:sz w:val="21"/>
              </w:rPr>
            </w:pPr>
          </w:p>
          <w:p>
            <w:pPr>
              <w:pStyle w:val="15"/>
              <w:spacing w:line="240" w:lineRule="auto"/>
              <w:ind w:left="0" w:right="0" w:firstLine="0"/>
              <w:jc w:val="center"/>
            </w:pPr>
            <w:r>
              <w:rPr>
                <w:spacing w:val="-3"/>
              </w:rPr>
              <w:t>9.75</w:t>
            </w:r>
          </w:p>
        </w:tc>
        <w:tc>
          <w:tcPr>
            <w:tcW w:w="444" w:type="dxa"/>
            <w:vAlign w:val="center"/>
          </w:tcPr>
          <w:p>
            <w:pPr>
              <w:pStyle w:val="15"/>
              <w:spacing w:line="240" w:lineRule="auto"/>
              <w:ind w:left="0" w:right="0" w:firstLine="0"/>
              <w:jc w:val="center"/>
            </w:pPr>
            <w:r>
              <w:t>册</w:t>
            </w:r>
          </w:p>
        </w:tc>
        <w:tc>
          <w:tcPr>
            <w:tcW w:w="534" w:type="dxa"/>
            <w:vAlign w:val="center"/>
          </w:tcPr>
          <w:p>
            <w:pPr>
              <w:spacing w:line="240" w:lineRule="auto"/>
              <w:ind w:left="0" w:right="0" w:firstLine="0"/>
              <w:jc w:val="center"/>
              <w:rPr>
                <w:rFonts w:ascii="Arial"/>
                <w:sz w:val="21"/>
              </w:rPr>
            </w:pPr>
          </w:p>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29" w:type="dxa"/>
            <w:gridSpan w:val="2"/>
            <w:vAlign w:val="center"/>
          </w:tcPr>
          <w:p>
            <w:pPr>
              <w:pStyle w:val="15"/>
              <w:spacing w:line="240" w:lineRule="auto"/>
              <w:ind w:left="0" w:right="0" w:firstLine="0"/>
              <w:jc w:val="center"/>
            </w:pPr>
            <w:r>
              <w:t>5</w:t>
            </w:r>
          </w:p>
        </w:tc>
        <w:tc>
          <w:tcPr>
            <w:tcW w:w="1548" w:type="dxa"/>
            <w:vAlign w:val="center"/>
          </w:tcPr>
          <w:p>
            <w:pPr>
              <w:pStyle w:val="15"/>
              <w:spacing w:line="240" w:lineRule="auto"/>
              <w:ind w:left="0" w:right="0" w:firstLine="0"/>
              <w:jc w:val="center"/>
            </w:pPr>
            <w:r>
              <w:rPr>
                <w:spacing w:val="-1"/>
              </w:rPr>
              <w:t>9787564589851</w:t>
            </w:r>
          </w:p>
        </w:tc>
        <w:tc>
          <w:tcPr>
            <w:tcW w:w="3766" w:type="dxa"/>
            <w:vAlign w:val="center"/>
          </w:tcPr>
          <w:p>
            <w:pPr>
              <w:pStyle w:val="15"/>
              <w:spacing w:line="240" w:lineRule="auto"/>
              <w:ind w:left="0" w:right="0" w:firstLine="0"/>
              <w:jc w:val="center"/>
            </w:pPr>
            <w:r>
              <w:rPr>
                <w:spacing w:val="-2"/>
              </w:rPr>
              <w:t>女性好孕100问</w:t>
            </w:r>
          </w:p>
        </w:tc>
        <w:tc>
          <w:tcPr>
            <w:tcW w:w="1359" w:type="dxa"/>
            <w:vAlign w:val="center"/>
          </w:tcPr>
          <w:p>
            <w:pPr>
              <w:pStyle w:val="15"/>
              <w:spacing w:line="240" w:lineRule="auto"/>
              <w:ind w:left="0" w:right="0" w:firstLine="0"/>
              <w:jc w:val="center"/>
            </w:pPr>
            <w:r>
              <w:rPr>
                <w:spacing w:val="-3"/>
              </w:rPr>
              <w:t>郑州大学</w:t>
            </w:r>
            <w:r>
              <w:rPr>
                <w:spacing w:val="-9"/>
              </w:rPr>
              <w:t>出版社</w:t>
            </w:r>
          </w:p>
        </w:tc>
        <w:tc>
          <w:tcPr>
            <w:tcW w:w="754" w:type="dxa"/>
            <w:vAlign w:val="center"/>
          </w:tcPr>
          <w:p>
            <w:pPr>
              <w:pStyle w:val="15"/>
              <w:spacing w:line="240" w:lineRule="auto"/>
              <w:ind w:left="0" w:right="0" w:firstLine="0"/>
              <w:jc w:val="center"/>
            </w:pPr>
            <w:r>
              <w:rPr>
                <w:spacing w:val="-3"/>
              </w:rPr>
              <w:t>8.25</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1" w:hRule="atLeast"/>
        </w:trPr>
        <w:tc>
          <w:tcPr>
            <w:tcW w:w="529" w:type="dxa"/>
            <w:gridSpan w:val="2"/>
            <w:vAlign w:val="center"/>
          </w:tcPr>
          <w:p>
            <w:pPr>
              <w:pStyle w:val="15"/>
              <w:spacing w:line="240" w:lineRule="auto"/>
              <w:ind w:left="0" w:right="0" w:firstLine="0"/>
              <w:jc w:val="center"/>
            </w:pPr>
            <w:r>
              <w:t>6</w:t>
            </w:r>
          </w:p>
        </w:tc>
        <w:tc>
          <w:tcPr>
            <w:tcW w:w="1548" w:type="dxa"/>
            <w:vAlign w:val="center"/>
          </w:tcPr>
          <w:p>
            <w:pPr>
              <w:pStyle w:val="15"/>
              <w:spacing w:line="240" w:lineRule="auto"/>
              <w:ind w:left="0" w:right="0" w:firstLine="0"/>
              <w:jc w:val="center"/>
            </w:pPr>
            <w:r>
              <w:rPr>
                <w:spacing w:val="-1"/>
              </w:rPr>
              <w:t>9787554224090</w:t>
            </w:r>
          </w:p>
        </w:tc>
        <w:tc>
          <w:tcPr>
            <w:tcW w:w="3766" w:type="dxa"/>
            <w:vAlign w:val="center"/>
          </w:tcPr>
          <w:p>
            <w:pPr>
              <w:pStyle w:val="15"/>
              <w:spacing w:line="240" w:lineRule="auto"/>
              <w:ind w:left="0" w:right="0" w:firstLine="0"/>
              <w:jc w:val="center"/>
            </w:pPr>
            <w:r>
              <w:rPr>
                <w:spacing w:val="-1"/>
              </w:rPr>
              <w:t>一本书读懂脱发</w:t>
            </w:r>
          </w:p>
        </w:tc>
        <w:tc>
          <w:tcPr>
            <w:tcW w:w="1359" w:type="dxa"/>
            <w:vAlign w:val="center"/>
          </w:tcPr>
          <w:p>
            <w:pPr>
              <w:pStyle w:val="15"/>
              <w:spacing w:line="240" w:lineRule="auto"/>
              <w:ind w:left="0" w:right="0" w:firstLine="0"/>
              <w:jc w:val="center"/>
            </w:pPr>
            <w:r>
              <w:rPr>
                <w:spacing w:val="-7"/>
              </w:rPr>
              <w:t>中原农民</w:t>
            </w:r>
            <w:r>
              <w:rPr>
                <w:spacing w:val="-9"/>
              </w:rPr>
              <w:t>出版社</w:t>
            </w:r>
          </w:p>
        </w:tc>
        <w:tc>
          <w:tcPr>
            <w:tcW w:w="754" w:type="dxa"/>
            <w:vAlign w:val="center"/>
          </w:tcPr>
          <w:p>
            <w:pPr>
              <w:pStyle w:val="15"/>
              <w:spacing w:line="240" w:lineRule="auto"/>
              <w:ind w:left="0" w:right="0" w:firstLine="0"/>
              <w:jc w:val="center"/>
            </w:pPr>
            <w:r>
              <w:rPr>
                <w:spacing w:val="-5"/>
              </w:rPr>
              <w:t>7.5</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29" w:type="dxa"/>
            <w:gridSpan w:val="2"/>
            <w:vAlign w:val="center"/>
          </w:tcPr>
          <w:p>
            <w:pPr>
              <w:pStyle w:val="15"/>
              <w:spacing w:line="240" w:lineRule="auto"/>
              <w:ind w:left="0" w:right="0" w:firstLine="0"/>
              <w:jc w:val="center"/>
            </w:pPr>
            <w:r>
              <w:t>7</w:t>
            </w:r>
          </w:p>
        </w:tc>
        <w:tc>
          <w:tcPr>
            <w:tcW w:w="1548" w:type="dxa"/>
            <w:vAlign w:val="center"/>
          </w:tcPr>
          <w:p>
            <w:pPr>
              <w:pStyle w:val="15"/>
              <w:spacing w:line="240" w:lineRule="auto"/>
              <w:ind w:left="0" w:right="0" w:firstLine="0"/>
              <w:jc w:val="center"/>
            </w:pPr>
            <w:r>
              <w:rPr>
                <w:spacing w:val="-1"/>
              </w:rPr>
              <w:t>9787554224779</w:t>
            </w:r>
          </w:p>
        </w:tc>
        <w:tc>
          <w:tcPr>
            <w:tcW w:w="3766" w:type="dxa"/>
            <w:vAlign w:val="center"/>
          </w:tcPr>
          <w:p>
            <w:pPr>
              <w:pStyle w:val="15"/>
              <w:spacing w:line="240" w:lineRule="auto"/>
              <w:ind w:left="0" w:right="0" w:firstLine="0"/>
              <w:jc w:val="center"/>
            </w:pPr>
            <w:r>
              <w:t>开播啦！从新农到带货网红</w:t>
            </w:r>
          </w:p>
        </w:tc>
        <w:tc>
          <w:tcPr>
            <w:tcW w:w="1359" w:type="dxa"/>
            <w:vAlign w:val="center"/>
          </w:tcPr>
          <w:p>
            <w:pPr>
              <w:pStyle w:val="15"/>
              <w:spacing w:line="240" w:lineRule="auto"/>
              <w:ind w:left="0" w:right="0" w:firstLine="0"/>
              <w:jc w:val="center"/>
            </w:pPr>
            <w:r>
              <w:rPr>
                <w:spacing w:val="-7"/>
              </w:rPr>
              <w:t>中原农民</w:t>
            </w:r>
            <w:r>
              <w:rPr>
                <w:spacing w:val="-9"/>
              </w:rPr>
              <w:t>出版社</w:t>
            </w:r>
          </w:p>
        </w:tc>
        <w:tc>
          <w:tcPr>
            <w:tcW w:w="754" w:type="dxa"/>
            <w:vAlign w:val="center"/>
          </w:tcPr>
          <w:p>
            <w:pPr>
              <w:pStyle w:val="15"/>
              <w:spacing w:line="240" w:lineRule="auto"/>
              <w:ind w:left="0" w:right="0" w:firstLine="0"/>
              <w:jc w:val="center"/>
            </w:pPr>
            <w:r>
              <w:rPr>
                <w:spacing w:val="-13"/>
              </w:rPr>
              <w:t>16</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8" w:hRule="atLeast"/>
        </w:trPr>
        <w:tc>
          <w:tcPr>
            <w:tcW w:w="8934" w:type="dxa"/>
            <w:gridSpan w:val="8"/>
            <w:vAlign w:val="center"/>
          </w:tcPr>
          <w:p>
            <w:pPr>
              <w:pStyle w:val="15"/>
              <w:spacing w:line="240" w:lineRule="auto"/>
              <w:ind w:left="0" w:right="0" w:firstLine="0"/>
              <w:jc w:val="center"/>
            </w:pPr>
            <w:r>
              <w:rPr>
                <w:spacing w:val="-1"/>
              </w:rPr>
              <w:t>五、政经类（3种）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4" w:hRule="atLeast"/>
        </w:trPr>
        <w:tc>
          <w:tcPr>
            <w:tcW w:w="529" w:type="dxa"/>
            <w:gridSpan w:val="2"/>
            <w:vAlign w:val="center"/>
          </w:tcPr>
          <w:p>
            <w:pPr>
              <w:pStyle w:val="15"/>
              <w:spacing w:line="240" w:lineRule="auto"/>
              <w:ind w:left="0" w:right="0" w:firstLine="0"/>
              <w:jc w:val="center"/>
            </w:pPr>
            <w:r>
              <w:t>序</w:t>
            </w:r>
          </w:p>
        </w:tc>
        <w:tc>
          <w:tcPr>
            <w:tcW w:w="1548" w:type="dxa"/>
            <w:vAlign w:val="center"/>
          </w:tcPr>
          <w:p>
            <w:pPr>
              <w:pStyle w:val="15"/>
              <w:spacing w:line="240" w:lineRule="auto"/>
              <w:ind w:left="0" w:right="0" w:firstLine="0"/>
              <w:jc w:val="center"/>
            </w:pPr>
            <w:r>
              <w:rPr>
                <w:spacing w:val="-2"/>
              </w:rPr>
              <w:t>书号(ISBN)</w:t>
            </w:r>
          </w:p>
        </w:tc>
        <w:tc>
          <w:tcPr>
            <w:tcW w:w="3766" w:type="dxa"/>
            <w:vAlign w:val="center"/>
          </w:tcPr>
          <w:p>
            <w:pPr>
              <w:pStyle w:val="15"/>
              <w:spacing w:line="240" w:lineRule="auto"/>
              <w:ind w:left="0" w:right="0" w:firstLine="0"/>
              <w:jc w:val="center"/>
            </w:pPr>
            <w:r>
              <w:rPr>
                <w:spacing w:val="-6"/>
              </w:rPr>
              <w:t>书名</w:t>
            </w:r>
          </w:p>
        </w:tc>
        <w:tc>
          <w:tcPr>
            <w:tcW w:w="1359" w:type="dxa"/>
            <w:vAlign w:val="center"/>
          </w:tcPr>
          <w:p>
            <w:pPr>
              <w:pStyle w:val="15"/>
              <w:spacing w:line="240" w:lineRule="auto"/>
              <w:ind w:left="0" w:right="0" w:firstLine="0"/>
              <w:jc w:val="center"/>
            </w:pPr>
            <w:r>
              <w:rPr>
                <w:spacing w:val="-7"/>
              </w:rPr>
              <w:t>出版单位</w:t>
            </w:r>
          </w:p>
        </w:tc>
        <w:tc>
          <w:tcPr>
            <w:tcW w:w="754" w:type="dxa"/>
            <w:vAlign w:val="center"/>
          </w:tcPr>
          <w:p>
            <w:pPr>
              <w:pStyle w:val="15"/>
              <w:spacing w:line="240" w:lineRule="auto"/>
              <w:ind w:left="0" w:right="0" w:firstLine="0"/>
              <w:jc w:val="center"/>
              <w:rPr>
                <w:sz w:val="24"/>
                <w:szCs w:val="24"/>
              </w:rPr>
            </w:pPr>
            <w:r>
              <w:rPr>
                <w:spacing w:val="-15"/>
                <w:sz w:val="24"/>
                <w:szCs w:val="24"/>
              </w:rPr>
              <w:t>印张</w:t>
            </w:r>
          </w:p>
        </w:tc>
        <w:tc>
          <w:tcPr>
            <w:tcW w:w="444" w:type="dxa"/>
            <w:vAlign w:val="center"/>
          </w:tcPr>
          <w:p>
            <w:pPr>
              <w:pStyle w:val="15"/>
              <w:spacing w:line="240" w:lineRule="auto"/>
              <w:ind w:left="0" w:right="0" w:firstLine="0"/>
              <w:jc w:val="center"/>
              <w:rPr>
                <w:rFonts w:hint="eastAsia" w:eastAsia="宋体"/>
                <w:lang w:val="en-US" w:eastAsia="zh-CN"/>
              </w:rPr>
            </w:pPr>
            <w:r>
              <w:t>单</w:t>
            </w:r>
            <w:r>
              <w:rPr>
                <w:rFonts w:hint="eastAsia"/>
                <w:lang w:val="en-US" w:eastAsia="zh-CN"/>
              </w:rPr>
              <w:t>位</w:t>
            </w:r>
          </w:p>
        </w:tc>
        <w:tc>
          <w:tcPr>
            <w:tcW w:w="534" w:type="dxa"/>
            <w:vAlign w:val="center"/>
          </w:tcPr>
          <w:p>
            <w:pPr>
              <w:pStyle w:val="15"/>
              <w:spacing w:line="240" w:lineRule="auto"/>
              <w:ind w:left="0" w:right="0" w:firstLine="0"/>
              <w:jc w:val="center"/>
            </w:pPr>
            <w:r>
              <w:rPr>
                <w:spacing w:val="-6"/>
              </w:rPr>
              <w:t>副本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2" w:hRule="atLeast"/>
        </w:trPr>
        <w:tc>
          <w:tcPr>
            <w:tcW w:w="529" w:type="dxa"/>
            <w:gridSpan w:val="2"/>
            <w:vAlign w:val="center"/>
          </w:tcPr>
          <w:p>
            <w:pPr>
              <w:pStyle w:val="15"/>
              <w:spacing w:line="240" w:lineRule="auto"/>
              <w:ind w:left="0" w:right="0" w:firstLine="0"/>
              <w:jc w:val="center"/>
            </w:pPr>
            <w:r>
              <w:t>1</w:t>
            </w:r>
          </w:p>
        </w:tc>
        <w:tc>
          <w:tcPr>
            <w:tcW w:w="1548" w:type="dxa"/>
            <w:vAlign w:val="center"/>
          </w:tcPr>
          <w:p>
            <w:pPr>
              <w:pStyle w:val="15"/>
              <w:spacing w:line="240" w:lineRule="auto"/>
              <w:ind w:left="0" w:right="0" w:firstLine="0"/>
              <w:jc w:val="center"/>
            </w:pPr>
            <w:r>
              <w:rPr>
                <w:spacing w:val="-1"/>
              </w:rPr>
              <w:t>9787549425495</w:t>
            </w:r>
          </w:p>
        </w:tc>
        <w:tc>
          <w:tcPr>
            <w:tcW w:w="3766" w:type="dxa"/>
            <w:vAlign w:val="center"/>
          </w:tcPr>
          <w:p>
            <w:pPr>
              <w:pStyle w:val="15"/>
              <w:spacing w:line="240" w:lineRule="auto"/>
              <w:ind w:left="0" w:right="0" w:firstLine="0"/>
              <w:jc w:val="center"/>
            </w:pPr>
            <w:r>
              <w:rPr>
                <w:spacing w:val="-4"/>
              </w:rPr>
              <w:t>守望与振兴：“</w:t>
            </w:r>
            <w:r>
              <w:rPr>
                <w:spacing w:val="-67"/>
              </w:rPr>
              <w:t xml:space="preserve"> </w:t>
            </w:r>
            <w:r>
              <w:rPr>
                <w:spacing w:val="-4"/>
              </w:rPr>
              <w:t>国字号</w:t>
            </w:r>
            <w:r>
              <w:rPr>
                <w:spacing w:val="-81"/>
              </w:rPr>
              <w:t xml:space="preserve"> </w:t>
            </w:r>
            <w:r>
              <w:rPr>
                <w:spacing w:val="-4"/>
              </w:rPr>
              <w:t>”历史文化名镇名</w:t>
            </w:r>
            <w:r>
              <w:t xml:space="preserve"> </w:t>
            </w:r>
            <w:r>
              <w:rPr>
                <w:spacing w:val="-1"/>
              </w:rPr>
              <w:t>村映象.名村篇</w:t>
            </w:r>
          </w:p>
        </w:tc>
        <w:tc>
          <w:tcPr>
            <w:tcW w:w="1359" w:type="dxa"/>
            <w:vAlign w:val="center"/>
          </w:tcPr>
          <w:p>
            <w:pPr>
              <w:pStyle w:val="15"/>
              <w:spacing w:line="240" w:lineRule="auto"/>
              <w:ind w:left="0" w:right="0" w:firstLine="0"/>
              <w:jc w:val="center"/>
            </w:pPr>
            <w:r>
              <w:rPr>
                <w:spacing w:val="-2"/>
              </w:rPr>
              <w:t>广西美术</w:t>
            </w:r>
            <w:r>
              <w:rPr>
                <w:spacing w:val="-9"/>
              </w:rPr>
              <w:t>出版社</w:t>
            </w:r>
          </w:p>
        </w:tc>
        <w:tc>
          <w:tcPr>
            <w:tcW w:w="754" w:type="dxa"/>
            <w:vAlign w:val="center"/>
          </w:tcPr>
          <w:p>
            <w:pPr>
              <w:pStyle w:val="15"/>
              <w:spacing w:line="240" w:lineRule="auto"/>
              <w:ind w:left="0" w:right="0" w:firstLine="0"/>
              <w:jc w:val="center"/>
            </w:pPr>
            <w:r>
              <w:t>8</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41" w:hRule="atLeast"/>
        </w:trPr>
        <w:tc>
          <w:tcPr>
            <w:tcW w:w="529" w:type="dxa"/>
            <w:gridSpan w:val="2"/>
            <w:vAlign w:val="center"/>
          </w:tcPr>
          <w:p>
            <w:pPr>
              <w:pStyle w:val="15"/>
              <w:spacing w:line="240" w:lineRule="auto"/>
              <w:ind w:left="0" w:right="0" w:firstLine="0"/>
              <w:jc w:val="center"/>
            </w:pPr>
            <w:r>
              <w:t>2</w:t>
            </w:r>
          </w:p>
        </w:tc>
        <w:tc>
          <w:tcPr>
            <w:tcW w:w="1548" w:type="dxa"/>
            <w:vAlign w:val="center"/>
          </w:tcPr>
          <w:p>
            <w:pPr>
              <w:pStyle w:val="15"/>
              <w:spacing w:line="240" w:lineRule="auto"/>
              <w:ind w:left="0" w:right="0" w:firstLine="0"/>
              <w:jc w:val="center"/>
            </w:pPr>
            <w:r>
              <w:rPr>
                <w:spacing w:val="-1"/>
              </w:rPr>
              <w:t>9787119113920</w:t>
            </w:r>
          </w:p>
        </w:tc>
        <w:tc>
          <w:tcPr>
            <w:tcW w:w="3766" w:type="dxa"/>
            <w:vAlign w:val="center"/>
          </w:tcPr>
          <w:p>
            <w:pPr>
              <w:pStyle w:val="15"/>
              <w:spacing w:line="240" w:lineRule="auto"/>
              <w:ind w:left="0" w:right="0" w:firstLine="0"/>
              <w:jc w:val="center"/>
            </w:pPr>
            <w:r>
              <w:rPr>
                <w:spacing w:val="-2"/>
              </w:rPr>
              <w:t>习近平谈治国理政第四卷</w:t>
            </w:r>
          </w:p>
        </w:tc>
        <w:tc>
          <w:tcPr>
            <w:tcW w:w="1359" w:type="dxa"/>
            <w:vAlign w:val="center"/>
          </w:tcPr>
          <w:p>
            <w:pPr>
              <w:pStyle w:val="15"/>
              <w:spacing w:line="240" w:lineRule="auto"/>
              <w:ind w:left="0" w:right="0" w:firstLine="0"/>
              <w:jc w:val="center"/>
            </w:pPr>
            <w:r>
              <w:rPr>
                <w:spacing w:val="-3"/>
              </w:rPr>
              <w:t>外文出版</w:t>
            </w:r>
            <w:r>
              <w:t>社</w:t>
            </w:r>
          </w:p>
        </w:tc>
        <w:tc>
          <w:tcPr>
            <w:tcW w:w="754" w:type="dxa"/>
            <w:vAlign w:val="center"/>
          </w:tcPr>
          <w:p>
            <w:pPr>
              <w:pStyle w:val="15"/>
              <w:spacing w:line="240" w:lineRule="auto"/>
              <w:ind w:left="0" w:right="0" w:firstLine="0"/>
              <w:jc w:val="center"/>
            </w:pPr>
            <w:r>
              <w:rPr>
                <w:spacing w:val="-7"/>
              </w:rPr>
              <w:t>34</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3" w:hRule="atLeast"/>
        </w:trPr>
        <w:tc>
          <w:tcPr>
            <w:tcW w:w="529" w:type="dxa"/>
            <w:gridSpan w:val="2"/>
            <w:vAlign w:val="center"/>
          </w:tcPr>
          <w:p>
            <w:pPr>
              <w:pStyle w:val="15"/>
              <w:spacing w:line="240" w:lineRule="auto"/>
              <w:ind w:left="0" w:right="0" w:firstLine="0"/>
              <w:jc w:val="center"/>
            </w:pPr>
            <w:r>
              <w:t>3</w:t>
            </w:r>
          </w:p>
        </w:tc>
        <w:tc>
          <w:tcPr>
            <w:tcW w:w="1548" w:type="dxa"/>
            <w:vAlign w:val="center"/>
          </w:tcPr>
          <w:p>
            <w:pPr>
              <w:pStyle w:val="15"/>
              <w:spacing w:line="240" w:lineRule="auto"/>
              <w:ind w:left="0" w:right="0" w:firstLine="0"/>
              <w:jc w:val="center"/>
            </w:pPr>
            <w:r>
              <w:rPr>
                <w:spacing w:val="-1"/>
              </w:rPr>
              <w:t>9787514710298</w:t>
            </w:r>
          </w:p>
        </w:tc>
        <w:tc>
          <w:tcPr>
            <w:tcW w:w="3766" w:type="dxa"/>
            <w:vAlign w:val="center"/>
          </w:tcPr>
          <w:p>
            <w:pPr>
              <w:pStyle w:val="15"/>
              <w:spacing w:line="240" w:lineRule="auto"/>
              <w:ind w:left="0" w:right="0" w:firstLine="0"/>
              <w:jc w:val="center"/>
            </w:pPr>
            <w:r>
              <w:t>《习近平新时代中国特色社会主义思想学</w:t>
            </w:r>
            <w:r>
              <w:rPr>
                <w:spacing w:val="3"/>
              </w:rPr>
              <w:t xml:space="preserve"> </w:t>
            </w:r>
            <w:r>
              <w:rPr>
                <w:spacing w:val="-6"/>
              </w:rPr>
              <w:t>习问答》</w:t>
            </w:r>
          </w:p>
        </w:tc>
        <w:tc>
          <w:tcPr>
            <w:tcW w:w="1359" w:type="dxa"/>
            <w:vAlign w:val="center"/>
          </w:tcPr>
          <w:p>
            <w:pPr>
              <w:pStyle w:val="15"/>
              <w:spacing w:line="240" w:lineRule="auto"/>
              <w:ind w:left="0" w:right="0" w:firstLine="0"/>
              <w:jc w:val="center"/>
            </w:pPr>
            <w:r>
              <w:rPr>
                <w:spacing w:val="-3"/>
              </w:rPr>
              <w:t>学习出版</w:t>
            </w:r>
            <w:r>
              <w:t>社</w:t>
            </w:r>
          </w:p>
        </w:tc>
        <w:tc>
          <w:tcPr>
            <w:tcW w:w="754" w:type="dxa"/>
            <w:vAlign w:val="center"/>
          </w:tcPr>
          <w:p>
            <w:pPr>
              <w:pStyle w:val="15"/>
              <w:spacing w:line="240" w:lineRule="auto"/>
              <w:ind w:left="0" w:right="0" w:firstLine="0"/>
              <w:jc w:val="center"/>
            </w:pPr>
            <w:r>
              <w:rPr>
                <w:spacing w:val="-7"/>
              </w:rPr>
              <w:t>30</w:t>
            </w:r>
          </w:p>
        </w:tc>
        <w:tc>
          <w:tcPr>
            <w:tcW w:w="444" w:type="dxa"/>
            <w:vAlign w:val="center"/>
          </w:tcPr>
          <w:p>
            <w:pPr>
              <w:pStyle w:val="15"/>
              <w:spacing w:line="240" w:lineRule="auto"/>
              <w:ind w:left="0" w:right="0" w:firstLine="0"/>
              <w:jc w:val="center"/>
            </w:pPr>
            <w:r>
              <w:t>册</w:t>
            </w:r>
          </w:p>
        </w:tc>
        <w:tc>
          <w:tcPr>
            <w:tcW w:w="534" w:type="dxa"/>
            <w:vAlign w:val="center"/>
          </w:tcPr>
          <w:p>
            <w:pPr>
              <w:pStyle w:val="15"/>
              <w:spacing w:line="240" w:lineRule="auto"/>
              <w:ind w:left="0" w:right="0" w:firstLine="0"/>
              <w:jc w:val="center"/>
            </w:pPr>
            <w:r>
              <w:rPr>
                <w:spacing w:val="-3"/>
              </w:rPr>
              <w:t>468</w:t>
            </w:r>
          </w:p>
        </w:tc>
      </w:tr>
    </w:tbl>
    <w:p>
      <w:pPr>
        <w:spacing w:line="560" w:lineRule="exact"/>
        <w:rPr>
          <w:rFonts w:ascii="宋体" w:hAnsi="宋体" w:cs="宋体"/>
          <w:sz w:val="24"/>
        </w:rPr>
      </w:pPr>
      <w:r>
        <w:rPr>
          <w:rFonts w:hint="eastAsia" w:ascii="宋体" w:hAnsi="宋体" w:cs="宋体"/>
          <w:sz w:val="24"/>
          <w:lang w:val="en-US" w:eastAsia="zh-CN"/>
        </w:rPr>
        <w:t>2</w:t>
      </w:r>
      <w:r>
        <w:rPr>
          <w:rFonts w:hint="eastAsia" w:ascii="宋体" w:hAnsi="宋体" w:cs="宋体"/>
          <w:sz w:val="24"/>
        </w:rPr>
        <w:t>.1质量保证：按本项目的行业规则或双方签订合同时的约定执行。质保期内如果出现质量问题，成交供应商应当无条件更换，由于质量问题造成的损失由成交供应商负全部责任。</w:t>
      </w:r>
    </w:p>
    <w:p>
      <w:pPr>
        <w:spacing w:line="560" w:lineRule="exact"/>
        <w:ind w:firstLine="480" w:firstLineChars="200"/>
        <w:rPr>
          <w:rFonts w:ascii="宋体" w:hAnsi="宋体" w:cs="宋体"/>
          <w:sz w:val="24"/>
        </w:rPr>
      </w:pPr>
      <w:r>
        <w:rPr>
          <w:rFonts w:hint="eastAsia" w:ascii="宋体" w:hAnsi="宋体" w:cs="宋体"/>
          <w:sz w:val="24"/>
          <w:lang w:val="en-US" w:eastAsia="zh-CN"/>
        </w:rPr>
        <w:t>2</w:t>
      </w:r>
      <w:r>
        <w:rPr>
          <w:rFonts w:hint="eastAsia" w:ascii="宋体" w:hAnsi="宋体" w:cs="宋体"/>
          <w:sz w:val="24"/>
        </w:rPr>
        <w:t>.2售后服务：在接到采购方服务请求后，1小时响应，2小时内上门解决问题；</w:t>
      </w:r>
      <w:r>
        <w:rPr>
          <w:rFonts w:ascii="宋体" w:hAnsi="宋体" w:cs="宋体"/>
          <w:sz w:val="24"/>
        </w:rPr>
        <w:t xml:space="preserve"> </w:t>
      </w:r>
    </w:p>
    <w:p>
      <w:pPr>
        <w:spacing w:line="560" w:lineRule="exact"/>
        <w:ind w:firstLine="480" w:firstLineChars="200"/>
        <w:rPr>
          <w:rFonts w:ascii="宋体" w:hAnsi="宋体" w:cs="宋体"/>
          <w:sz w:val="24"/>
        </w:rPr>
      </w:pPr>
      <w:r>
        <w:rPr>
          <w:rFonts w:hint="eastAsia" w:ascii="宋体" w:hAnsi="宋体" w:cs="宋体"/>
          <w:sz w:val="24"/>
          <w:lang w:val="en-US" w:eastAsia="zh-CN"/>
        </w:rPr>
        <w:t>2</w:t>
      </w:r>
      <w:r>
        <w:rPr>
          <w:rFonts w:hint="eastAsia" w:ascii="宋体" w:hAnsi="宋体" w:cs="宋体"/>
          <w:sz w:val="24"/>
        </w:rPr>
        <w:t>.3交货地点：采购人指定地点。</w:t>
      </w:r>
    </w:p>
    <w:p>
      <w:pPr>
        <w:spacing w:line="560" w:lineRule="exact"/>
        <w:ind w:firstLine="480" w:firstLineChars="200"/>
        <w:rPr>
          <w:rFonts w:ascii="宋体" w:hAnsi="宋体" w:cs="宋体"/>
          <w:sz w:val="24"/>
        </w:rPr>
      </w:pPr>
      <w:r>
        <w:rPr>
          <w:rFonts w:hint="eastAsia" w:ascii="宋体" w:hAnsi="宋体" w:cs="宋体"/>
          <w:sz w:val="24"/>
          <w:lang w:val="en-US" w:eastAsia="zh-CN"/>
        </w:rPr>
        <w:t>2</w:t>
      </w:r>
      <w:r>
        <w:rPr>
          <w:rFonts w:hint="eastAsia" w:ascii="宋体" w:hAnsi="宋体" w:cs="宋体"/>
          <w:sz w:val="24"/>
        </w:rPr>
        <w:t>.4供货期：合同签订后</w:t>
      </w:r>
      <w:r>
        <w:rPr>
          <w:rFonts w:ascii="宋体" w:hAnsi="宋体" w:cs="宋体"/>
          <w:sz w:val="24"/>
        </w:rPr>
        <w:t>60</w:t>
      </w:r>
      <w:r>
        <w:rPr>
          <w:rFonts w:hint="eastAsia" w:ascii="宋体" w:hAnsi="宋体" w:cs="宋体"/>
          <w:sz w:val="24"/>
        </w:rPr>
        <w:t>日历天</w:t>
      </w:r>
    </w:p>
    <w:p>
      <w:pPr>
        <w:spacing w:line="560" w:lineRule="exact"/>
        <w:ind w:firstLine="480" w:firstLineChars="200"/>
        <w:rPr>
          <w:rFonts w:ascii="宋体" w:hAnsi="宋体" w:cs="宋体"/>
          <w:sz w:val="24"/>
        </w:rPr>
      </w:pPr>
      <w:r>
        <w:rPr>
          <w:rFonts w:hint="eastAsia" w:ascii="宋体" w:hAnsi="宋体" w:cs="宋体"/>
          <w:sz w:val="24"/>
          <w:lang w:val="en-US" w:eastAsia="zh-CN"/>
        </w:rPr>
        <w:t>2</w:t>
      </w:r>
      <w:r>
        <w:rPr>
          <w:rFonts w:hint="eastAsia" w:ascii="宋体" w:hAnsi="宋体" w:cs="宋体"/>
          <w:sz w:val="24"/>
        </w:rPr>
        <w:t>.5 质量标准：符合相关要求，合格。</w:t>
      </w:r>
    </w:p>
    <w:p>
      <w:pPr>
        <w:spacing w:line="560" w:lineRule="exact"/>
        <w:ind w:firstLine="480" w:firstLineChars="200"/>
        <w:rPr>
          <w:rFonts w:ascii="宋体" w:hAnsi="宋体" w:cs="宋体"/>
          <w:sz w:val="24"/>
        </w:rPr>
      </w:pPr>
      <w:r>
        <w:rPr>
          <w:rFonts w:hint="eastAsia" w:ascii="宋体" w:hAnsi="宋体" w:cs="宋体"/>
          <w:sz w:val="24"/>
          <w:lang w:val="en-US" w:eastAsia="zh-CN"/>
        </w:rPr>
        <w:t>2</w:t>
      </w:r>
      <w:r>
        <w:rPr>
          <w:rFonts w:hint="eastAsia" w:ascii="宋体" w:hAnsi="宋体" w:cs="宋体"/>
          <w:sz w:val="24"/>
        </w:rPr>
        <w:t>.6 质保期：按国家及行业标准</w:t>
      </w:r>
    </w:p>
    <w:p>
      <w:pPr>
        <w:spacing w:line="560" w:lineRule="exact"/>
        <w:ind w:firstLine="480" w:firstLineChars="200"/>
        <w:rPr>
          <w:rFonts w:ascii="宋体" w:hAnsi="宋体" w:cs="宋体"/>
          <w:sz w:val="24"/>
        </w:rPr>
      </w:pPr>
      <w:r>
        <w:rPr>
          <w:rFonts w:hint="eastAsia" w:ascii="宋体" w:hAnsi="宋体" w:cs="宋体"/>
          <w:sz w:val="24"/>
          <w:lang w:val="en-US" w:eastAsia="zh-CN"/>
        </w:rPr>
        <w:t>2</w:t>
      </w:r>
      <w:r>
        <w:rPr>
          <w:rFonts w:hint="eastAsia" w:ascii="宋体" w:hAnsi="宋体" w:cs="宋体"/>
          <w:sz w:val="24"/>
        </w:rPr>
        <w:t>.7 验收：由最终用户组织验收。</w:t>
      </w:r>
    </w:p>
    <w:p>
      <w:pPr>
        <w:spacing w:line="560" w:lineRule="exact"/>
        <w:ind w:firstLine="480" w:firstLineChars="200"/>
        <w:rPr>
          <w:rFonts w:hint="default" w:ascii="宋体" w:hAnsi="宋体" w:cs="宋体" w:eastAsiaTheme="minorEastAsia"/>
          <w:sz w:val="24"/>
          <w:lang w:val="en-US" w:eastAsia="zh-CN"/>
        </w:rPr>
      </w:pPr>
      <w:r>
        <w:rPr>
          <w:rFonts w:hint="eastAsia" w:ascii="宋体" w:hAnsi="宋体" w:cs="宋体"/>
          <w:sz w:val="24"/>
          <w:lang w:val="en-US" w:eastAsia="zh-CN"/>
        </w:rPr>
        <w:t>2</w:t>
      </w:r>
      <w:r>
        <w:rPr>
          <w:rFonts w:ascii="宋体" w:hAnsi="宋体" w:cs="宋体"/>
          <w:sz w:val="24"/>
        </w:rPr>
        <w:t>.8</w:t>
      </w:r>
      <w:r>
        <w:rPr>
          <w:rFonts w:hint="eastAsia" w:ascii="宋体" w:hAnsi="宋体" w:cs="宋体"/>
          <w:sz w:val="24"/>
        </w:rPr>
        <w:t>.</w:t>
      </w:r>
      <w:r>
        <w:rPr>
          <w:rFonts w:ascii="宋体" w:hAnsi="宋体" w:cs="宋体"/>
          <w:sz w:val="24"/>
        </w:rPr>
        <w:t xml:space="preserve"> </w:t>
      </w:r>
      <w:r>
        <w:rPr>
          <w:rFonts w:hint="eastAsia" w:ascii="宋体" w:hAnsi="宋体" w:cs="宋体"/>
          <w:sz w:val="24"/>
        </w:rPr>
        <w:t>采购</w:t>
      </w:r>
      <w:r>
        <w:rPr>
          <w:rFonts w:ascii="宋体" w:hAnsi="宋体" w:cs="宋体"/>
          <w:sz w:val="24"/>
        </w:rPr>
        <w:t>数量：需为</w:t>
      </w:r>
      <w:r>
        <w:rPr>
          <w:rFonts w:hint="eastAsia" w:ascii="宋体" w:hAnsi="宋体" w:cs="宋体"/>
          <w:sz w:val="24"/>
        </w:rPr>
        <w:t>4</w:t>
      </w:r>
      <w:r>
        <w:rPr>
          <w:rFonts w:hint="eastAsia" w:ascii="宋体" w:hAnsi="宋体" w:cs="宋体"/>
          <w:sz w:val="24"/>
          <w:lang w:val="en-US" w:eastAsia="zh-CN"/>
        </w:rPr>
        <w:t>6</w:t>
      </w:r>
      <w:r>
        <w:rPr>
          <w:rFonts w:hint="eastAsia" w:ascii="宋体" w:hAnsi="宋体" w:cs="宋体"/>
          <w:sz w:val="24"/>
        </w:rPr>
        <w:t>8个村庄</w:t>
      </w:r>
      <w:r>
        <w:rPr>
          <w:rFonts w:ascii="宋体" w:hAnsi="宋体" w:cs="宋体"/>
          <w:sz w:val="24"/>
        </w:rPr>
        <w:t>提供</w:t>
      </w:r>
      <w:r>
        <w:rPr>
          <w:rFonts w:hint="eastAsia" w:ascii="宋体" w:hAnsi="宋体" w:cs="宋体"/>
          <w:sz w:val="24"/>
        </w:rPr>
        <w:t>“202</w:t>
      </w:r>
      <w:r>
        <w:rPr>
          <w:rFonts w:hint="eastAsia" w:ascii="宋体" w:hAnsi="宋体" w:cs="宋体"/>
          <w:sz w:val="24"/>
          <w:lang w:val="en-US" w:eastAsia="zh-CN"/>
        </w:rPr>
        <w:t>3</w:t>
      </w:r>
      <w:r>
        <w:rPr>
          <w:rFonts w:hint="eastAsia" w:ascii="宋体" w:hAnsi="宋体" w:cs="宋体"/>
          <w:sz w:val="24"/>
        </w:rPr>
        <w:t>年农家书屋补充更新出版物目录”内</w:t>
      </w:r>
      <w:r>
        <w:rPr>
          <w:rFonts w:ascii="宋体" w:hAnsi="宋体" w:cs="宋体"/>
          <w:sz w:val="24"/>
        </w:rPr>
        <w:t>所有</w:t>
      </w:r>
      <w:r>
        <w:rPr>
          <w:rFonts w:hint="eastAsia" w:ascii="宋体" w:hAnsi="宋体" w:cs="宋体"/>
          <w:sz w:val="24"/>
        </w:rPr>
        <w:t>书籍种类</w:t>
      </w:r>
      <w:r>
        <w:rPr>
          <w:rFonts w:hint="eastAsia" w:ascii="宋体" w:hAnsi="宋体" w:cs="宋体"/>
          <w:sz w:val="24"/>
          <w:lang w:val="en-US" w:eastAsia="zh-CN"/>
        </w:rPr>
        <w:t>各一册。</w:t>
      </w:r>
    </w:p>
    <w:p>
      <w:pPr>
        <w:spacing w:line="560" w:lineRule="exact"/>
        <w:ind w:firstLine="480" w:firstLineChars="200"/>
        <w:rPr>
          <w:rFonts w:ascii="宋体" w:hAnsi="宋体" w:cs="宋体"/>
          <w:sz w:val="24"/>
        </w:rPr>
      </w:pPr>
      <w:r>
        <w:rPr>
          <w:rFonts w:hint="eastAsia" w:ascii="宋体" w:hAnsi="宋体" w:cs="宋体"/>
          <w:sz w:val="24"/>
          <w:lang w:val="en-US" w:eastAsia="zh-CN"/>
        </w:rPr>
        <w:t>2</w:t>
      </w:r>
      <w:r>
        <w:rPr>
          <w:rFonts w:hint="eastAsia" w:ascii="宋体" w:hAnsi="宋体" w:cs="宋体"/>
          <w:sz w:val="24"/>
        </w:rPr>
        <w:t>.</w:t>
      </w:r>
      <w:r>
        <w:rPr>
          <w:rFonts w:ascii="宋体" w:hAnsi="宋体" w:cs="宋体"/>
          <w:sz w:val="24"/>
        </w:rPr>
        <w:t>9服务要求：（1）投标人必须按《书目》 采购，如因出版单位缺货、断货等，必须经过采购人同意 调换相应出版物，且必须是正版、质量合格。如发现盗版，投标人应承担相应法律责任。 2、验收标准 1）图书质量执行《中华人民共和国产品质量法》 和新闻出版署《图书质量管理规定》（中华人民共 和 国新闻出版总署令第26 号）； 2）印刷技术标准执行中华人民共和国国标 GB9851；书刊印刷质量评价和分级方法依据CY/T2—1991 标 准； 3）图书杂志开本及幅面尺寸符合GB/T788—1999 标准。 注： 以上标准如有更新，按最新标准执行。</w:t>
      </w:r>
    </w:p>
    <w:p>
      <w:pPr>
        <w:spacing w:before="0" w:after="0" w:line="480" w:lineRule="auto"/>
        <w:ind w:left="350" w:right="0" w:firstLine="0"/>
        <w:jc w:val="both"/>
        <w:rPr>
          <w:rFonts w:ascii="宋体" w:hAnsi="宋体" w:eastAsia="宋体" w:cs="宋体"/>
          <w:color w:val="auto"/>
          <w:spacing w:val="0"/>
          <w:position w:val="0"/>
          <w:sz w:val="24"/>
          <w:shd w:val="clear" w:fill="auto"/>
        </w:rPr>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480" w:lineRule="auto"/>
        <w:ind w:left="0" w:right="0" w:firstLine="0"/>
        <w:jc w:val="center"/>
        <w:rPr>
          <w:rFonts w:ascii="宋体" w:hAnsi="宋体" w:eastAsia="宋体" w:cs="宋体"/>
          <w:b/>
          <w:bCs/>
          <w:color w:val="auto"/>
          <w:spacing w:val="0"/>
          <w:position w:val="0"/>
          <w:sz w:val="24"/>
          <w:shd w:val="clear" w:fill="auto"/>
        </w:rPr>
      </w:pPr>
    </w:p>
    <w:p>
      <w:pPr>
        <w:spacing w:before="0" w:after="0" w:line="480" w:lineRule="auto"/>
        <w:ind w:left="0" w:right="0" w:firstLine="0"/>
        <w:jc w:val="center"/>
        <w:rPr>
          <w:rFonts w:ascii="宋体" w:hAnsi="宋体" w:eastAsia="宋体" w:cs="宋体"/>
          <w:b/>
          <w:bCs/>
          <w:color w:val="auto"/>
          <w:spacing w:val="0"/>
          <w:position w:val="0"/>
          <w:sz w:val="24"/>
          <w:shd w:val="clear" w:fill="auto"/>
        </w:rPr>
      </w:pPr>
    </w:p>
    <w:p>
      <w:pPr>
        <w:spacing w:before="0" w:after="0" w:line="480" w:lineRule="auto"/>
        <w:ind w:left="0" w:right="0" w:firstLine="0"/>
        <w:jc w:val="center"/>
        <w:rPr>
          <w:rFonts w:ascii="宋体" w:hAnsi="宋体" w:eastAsia="宋体" w:cs="宋体"/>
          <w:b/>
          <w:bCs/>
          <w:color w:val="auto"/>
          <w:spacing w:val="0"/>
          <w:position w:val="0"/>
          <w:sz w:val="24"/>
          <w:shd w:val="clear" w:fill="auto"/>
        </w:rPr>
      </w:pPr>
    </w:p>
    <w:p>
      <w:pPr>
        <w:spacing w:before="0" w:after="0" w:line="480" w:lineRule="auto"/>
        <w:ind w:left="0" w:right="0" w:firstLine="0"/>
        <w:jc w:val="center"/>
        <w:rPr>
          <w:rFonts w:ascii="宋体" w:hAnsi="宋体" w:eastAsia="宋体" w:cs="宋体"/>
          <w:b/>
          <w:bCs/>
          <w:color w:val="auto"/>
          <w:spacing w:val="0"/>
          <w:position w:val="0"/>
          <w:sz w:val="24"/>
          <w:shd w:val="clear" w:fill="auto"/>
        </w:rPr>
      </w:pPr>
    </w:p>
    <w:p>
      <w:pPr>
        <w:spacing w:before="0" w:after="0" w:line="480" w:lineRule="auto"/>
        <w:ind w:left="0" w:right="0" w:firstLine="0"/>
        <w:jc w:val="center"/>
        <w:rPr>
          <w:rFonts w:ascii="宋体" w:hAnsi="宋体" w:eastAsia="宋体" w:cs="宋体"/>
          <w:b/>
          <w:bCs/>
          <w:color w:val="auto"/>
          <w:spacing w:val="0"/>
          <w:position w:val="0"/>
          <w:sz w:val="24"/>
          <w:shd w:val="clear" w:fill="auto"/>
        </w:rPr>
      </w:pPr>
    </w:p>
    <w:p>
      <w:pPr>
        <w:spacing w:before="0" w:after="0" w:line="480" w:lineRule="auto"/>
        <w:ind w:left="0" w:right="0" w:firstLine="0"/>
        <w:jc w:val="center"/>
        <w:rPr>
          <w:rFonts w:ascii="宋体" w:hAnsi="宋体" w:eastAsia="宋体" w:cs="宋体"/>
          <w:b/>
          <w:bCs/>
          <w:color w:val="auto"/>
          <w:spacing w:val="0"/>
          <w:position w:val="0"/>
          <w:sz w:val="24"/>
          <w:shd w:val="clear" w:fill="auto"/>
        </w:rPr>
      </w:pPr>
    </w:p>
    <w:p>
      <w:pPr>
        <w:spacing w:before="0" w:after="0" w:line="480" w:lineRule="auto"/>
        <w:ind w:left="0" w:right="0" w:firstLine="0"/>
        <w:jc w:val="center"/>
        <w:rPr>
          <w:rFonts w:ascii="宋体" w:hAnsi="宋体" w:eastAsia="宋体" w:cs="宋体"/>
          <w:b/>
          <w:bCs/>
          <w:color w:val="auto"/>
          <w:spacing w:val="0"/>
          <w:position w:val="0"/>
          <w:sz w:val="24"/>
          <w:shd w:val="clear" w:fill="auto"/>
        </w:rPr>
      </w:pPr>
    </w:p>
    <w:p>
      <w:pPr>
        <w:spacing w:before="0" w:after="0" w:line="480" w:lineRule="auto"/>
        <w:ind w:left="0" w:right="0" w:firstLine="0"/>
        <w:jc w:val="center"/>
        <w:rPr>
          <w:rFonts w:ascii="宋体" w:hAnsi="宋体" w:eastAsia="宋体" w:cs="宋体"/>
          <w:b/>
          <w:bCs/>
          <w:color w:val="auto"/>
          <w:spacing w:val="0"/>
          <w:position w:val="0"/>
          <w:sz w:val="24"/>
          <w:shd w:val="clear" w:fill="auto"/>
        </w:rPr>
      </w:pPr>
    </w:p>
    <w:p>
      <w:pPr>
        <w:spacing w:before="0" w:after="0" w:line="480" w:lineRule="auto"/>
        <w:ind w:left="0" w:right="0" w:firstLine="0"/>
        <w:jc w:val="center"/>
        <w:rPr>
          <w:rFonts w:ascii="宋体" w:hAnsi="宋体" w:eastAsia="宋体" w:cs="宋体"/>
          <w:b/>
          <w:bCs/>
          <w:color w:val="auto"/>
          <w:spacing w:val="0"/>
          <w:position w:val="0"/>
          <w:sz w:val="24"/>
          <w:shd w:val="clear" w:fill="auto"/>
        </w:rPr>
      </w:pPr>
    </w:p>
    <w:p>
      <w:pPr>
        <w:spacing w:before="0" w:after="0" w:line="480" w:lineRule="auto"/>
        <w:ind w:left="0" w:right="0" w:firstLine="0"/>
        <w:jc w:val="center"/>
        <w:rPr>
          <w:rFonts w:ascii="宋体" w:hAnsi="宋体" w:eastAsia="宋体" w:cs="宋体"/>
          <w:b/>
          <w:bCs/>
          <w:color w:val="auto"/>
          <w:spacing w:val="0"/>
          <w:position w:val="0"/>
          <w:sz w:val="24"/>
          <w:shd w:val="clear" w:fill="auto"/>
        </w:rPr>
      </w:pPr>
    </w:p>
    <w:p>
      <w:pPr>
        <w:spacing w:before="0" w:after="0" w:line="480" w:lineRule="auto"/>
        <w:ind w:left="0" w:right="0" w:firstLine="0"/>
        <w:jc w:val="center"/>
        <w:rPr>
          <w:rFonts w:ascii="宋体" w:hAnsi="宋体" w:eastAsia="宋体" w:cs="宋体"/>
          <w:b/>
          <w:bCs/>
          <w:color w:val="auto"/>
          <w:spacing w:val="0"/>
          <w:position w:val="0"/>
          <w:sz w:val="24"/>
          <w:shd w:val="clear" w:fill="auto"/>
        </w:rPr>
      </w:pPr>
    </w:p>
    <w:p>
      <w:pPr>
        <w:spacing w:before="0" w:after="0" w:line="480" w:lineRule="auto"/>
        <w:ind w:left="0" w:right="0" w:firstLine="0"/>
        <w:jc w:val="center"/>
        <w:rPr>
          <w:rFonts w:ascii="宋体" w:hAnsi="宋体" w:eastAsia="宋体" w:cs="宋体"/>
          <w:b/>
          <w:bCs/>
          <w:color w:val="auto"/>
          <w:spacing w:val="0"/>
          <w:position w:val="0"/>
          <w:sz w:val="24"/>
          <w:shd w:val="clear" w:fill="auto"/>
        </w:rPr>
      </w:pPr>
    </w:p>
    <w:p>
      <w:pPr>
        <w:spacing w:before="0" w:after="0" w:line="480" w:lineRule="auto"/>
        <w:ind w:left="0" w:right="0" w:firstLine="1687" w:firstLineChars="700"/>
        <w:jc w:val="both"/>
        <w:rPr>
          <w:rFonts w:ascii="宋体" w:hAnsi="宋体" w:eastAsia="宋体" w:cs="宋体"/>
          <w:b/>
          <w:bCs/>
          <w:color w:val="auto"/>
          <w:spacing w:val="0"/>
          <w:position w:val="0"/>
          <w:sz w:val="24"/>
          <w:shd w:val="clear" w:fill="auto"/>
        </w:rPr>
      </w:pPr>
      <w:r>
        <w:rPr>
          <w:rFonts w:ascii="宋体" w:hAnsi="宋体" w:eastAsia="宋体" w:cs="宋体"/>
          <w:b/>
          <w:bCs/>
          <w:color w:val="auto"/>
          <w:spacing w:val="0"/>
          <w:position w:val="0"/>
          <w:sz w:val="24"/>
          <w:shd w:val="clear" w:fill="auto"/>
        </w:rPr>
        <w:t>第四章  响应性文件内容及格式</w:t>
      </w:r>
    </w:p>
    <w:p>
      <w:pPr>
        <w:widowControl w:val="0"/>
        <w:spacing w:before="0" w:after="0" w:line="520" w:lineRule="auto"/>
        <w:ind w:left="0" w:right="0" w:firstLine="480"/>
        <w:jc w:val="center"/>
        <w:rPr>
          <w:rFonts w:ascii="宋体" w:hAnsi="宋体" w:eastAsia="宋体" w:cs="宋体"/>
          <w:color w:val="auto"/>
          <w:spacing w:val="0"/>
          <w:position w:val="0"/>
          <w:sz w:val="24"/>
          <w:shd w:val="clear" w:fill="auto"/>
        </w:rPr>
      </w:pP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注：请供应商按照以下文件的要求格式、内容，顺序制作响应性文件，并编制目录及页码，否则可能将影响对响应性文件的评价。 </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 </w:t>
      </w:r>
    </w:p>
    <w:p>
      <w:pPr>
        <w:spacing w:before="0" w:after="0" w:line="560" w:lineRule="auto"/>
        <w:ind w:left="0" w:right="0" w:firstLine="482"/>
        <w:jc w:val="both"/>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重要提示：</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hint="eastAsia" w:ascii="宋体" w:hAnsi="宋体" w:eastAsia="宋体" w:cs="宋体"/>
          <w:color w:val="auto"/>
          <w:spacing w:val="0"/>
          <w:position w:val="0"/>
          <w:sz w:val="24"/>
          <w:shd w:val="clear" w:fill="auto"/>
          <w:lang w:val="en-US" w:eastAsia="zh-CN"/>
        </w:rPr>
        <w:t>1</w:t>
      </w:r>
      <w:r>
        <w:rPr>
          <w:rFonts w:ascii="宋体" w:hAnsi="宋体" w:eastAsia="宋体" w:cs="宋体"/>
          <w:color w:val="auto"/>
          <w:spacing w:val="0"/>
          <w:position w:val="0"/>
          <w:sz w:val="24"/>
          <w:shd w:val="clear" w:fill="auto"/>
        </w:rPr>
        <w:t>．供应商在编制响应性文件时，对于给定格式的文件内容，必须按照给定的标准格式进行填报；对于没有给定标准格式的文件内容，可以由供应商自行设计。</w:t>
      </w:r>
    </w:p>
    <w:p>
      <w:pPr>
        <w:spacing w:before="0" w:after="0" w:line="560" w:lineRule="auto"/>
        <w:ind w:left="0" w:right="0" w:firstLine="480"/>
        <w:jc w:val="both"/>
        <w:rPr>
          <w:rFonts w:ascii="宋体" w:hAnsi="宋体" w:eastAsia="宋体" w:cs="宋体"/>
          <w:color w:val="auto"/>
          <w:spacing w:val="0"/>
          <w:position w:val="0"/>
          <w:sz w:val="24"/>
          <w:shd w:val="clear" w:fill="auto"/>
        </w:rPr>
      </w:pPr>
      <w:r>
        <w:rPr>
          <w:rFonts w:hint="eastAsia" w:ascii="宋体" w:hAnsi="宋体" w:eastAsia="宋体" w:cs="宋体"/>
          <w:color w:val="auto"/>
          <w:spacing w:val="0"/>
          <w:position w:val="0"/>
          <w:sz w:val="24"/>
          <w:shd w:val="clear" w:fill="auto"/>
          <w:lang w:val="en-US" w:eastAsia="zh-CN"/>
        </w:rPr>
        <w:t>2</w:t>
      </w:r>
      <w:r>
        <w:rPr>
          <w:rFonts w:ascii="宋体" w:hAnsi="宋体" w:eastAsia="宋体" w:cs="宋体"/>
          <w:color w:val="auto"/>
          <w:spacing w:val="0"/>
          <w:position w:val="0"/>
          <w:sz w:val="24"/>
          <w:shd w:val="clear" w:fill="auto"/>
        </w:rPr>
        <w:t>.法定代表人本人参加竞争性磋商的，不需提供授权委托书。</w:t>
      </w: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tabs>
          <w:tab w:val="left" w:pos="0"/>
          <w:tab w:val="left" w:pos="993"/>
          <w:tab w:val="left" w:pos="1134"/>
        </w:tabs>
        <w:spacing w:before="0" w:after="0" w:line="240" w:lineRule="auto"/>
        <w:ind w:left="0" w:right="0" w:firstLine="480"/>
        <w:jc w:val="both"/>
        <w:rPr>
          <w:rFonts w:ascii="宋体" w:hAnsi="宋体" w:eastAsia="宋体" w:cs="宋体"/>
          <w:color w:val="auto"/>
          <w:spacing w:val="0"/>
          <w:position w:val="0"/>
          <w:sz w:val="24"/>
          <w:shd w:val="clear" w:fill="auto"/>
        </w:rPr>
      </w:pPr>
    </w:p>
    <w:p>
      <w:pPr>
        <w:tabs>
          <w:tab w:val="left" w:pos="0"/>
          <w:tab w:val="left" w:pos="993"/>
          <w:tab w:val="left" w:pos="1134"/>
        </w:tabs>
        <w:spacing w:before="0" w:after="0" w:line="240" w:lineRule="auto"/>
        <w:ind w:left="0" w:right="0" w:firstLine="480"/>
        <w:jc w:val="both"/>
        <w:rPr>
          <w:rFonts w:ascii="宋体" w:hAnsi="宋体" w:eastAsia="宋体" w:cs="宋体"/>
          <w:color w:val="auto"/>
          <w:spacing w:val="0"/>
          <w:position w:val="0"/>
          <w:sz w:val="24"/>
          <w:shd w:val="clear" w:fill="auto"/>
        </w:rPr>
      </w:pPr>
    </w:p>
    <w:p>
      <w:pPr>
        <w:tabs>
          <w:tab w:val="left" w:pos="0"/>
          <w:tab w:val="left" w:pos="993"/>
          <w:tab w:val="left" w:pos="1134"/>
        </w:tabs>
        <w:spacing w:before="0" w:after="0" w:line="240" w:lineRule="auto"/>
        <w:ind w:left="0" w:right="0" w:firstLine="480"/>
        <w:jc w:val="both"/>
        <w:rPr>
          <w:rFonts w:ascii="宋体" w:hAnsi="宋体" w:eastAsia="宋体" w:cs="宋体"/>
          <w:color w:val="auto"/>
          <w:spacing w:val="0"/>
          <w:position w:val="0"/>
          <w:sz w:val="24"/>
          <w:shd w:val="clear" w:fill="auto"/>
        </w:rPr>
      </w:pPr>
    </w:p>
    <w:p>
      <w:pPr>
        <w:tabs>
          <w:tab w:val="left" w:pos="0"/>
          <w:tab w:val="left" w:pos="993"/>
          <w:tab w:val="left" w:pos="1134"/>
        </w:tabs>
        <w:spacing w:before="0" w:after="0" w:line="240" w:lineRule="auto"/>
        <w:ind w:left="0" w:right="0" w:firstLine="480"/>
        <w:jc w:val="both"/>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格式2-1</w:t>
      </w:r>
    </w:p>
    <w:p>
      <w:pPr>
        <w:spacing w:before="0" w:after="0" w:line="360"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法定代表人身份证明书</w:t>
      </w:r>
    </w:p>
    <w:p>
      <w:pPr>
        <w:spacing w:before="0" w:after="0" w:line="360"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（法定代表人参加竞争性磋商的，出具此证明书）</w:t>
      </w:r>
    </w:p>
    <w:p>
      <w:pPr>
        <w:spacing w:before="0" w:after="0" w:line="360" w:lineRule="auto"/>
        <w:ind w:left="0" w:right="0" w:firstLine="480"/>
        <w:jc w:val="both"/>
        <w:rPr>
          <w:rFonts w:ascii="宋体" w:hAnsi="宋体" w:eastAsia="宋体" w:cs="宋体"/>
          <w:color w:val="auto"/>
          <w:spacing w:val="0"/>
          <w:position w:val="0"/>
          <w:sz w:val="24"/>
          <w:shd w:val="clear" w:fill="auto"/>
        </w:rPr>
      </w:pPr>
    </w:p>
    <w:p>
      <w:pPr>
        <w:spacing w:before="0" w:after="0" w:line="3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同志，系我单位法定代表人，任</w:t>
      </w:r>
    </w:p>
    <w:p>
      <w:pPr>
        <w:spacing w:before="0" w:after="0" w:line="360" w:lineRule="auto"/>
        <w:ind w:left="0" w:right="0" w:firstLine="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职务。</w:t>
      </w:r>
    </w:p>
    <w:p>
      <w:pPr>
        <w:spacing w:before="0" w:after="0" w:line="3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特此证明。</w:t>
      </w:r>
    </w:p>
    <w:p>
      <w:pPr>
        <w:spacing w:before="0" w:after="0" w:line="3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附：联系地址：               </w:t>
      </w:r>
    </w:p>
    <w:p>
      <w:pPr>
        <w:spacing w:before="0" w:after="0" w:line="360" w:lineRule="auto"/>
        <w:ind w:left="0" w:right="0" w:firstLine="960"/>
        <w:jc w:val="both"/>
        <w:rPr>
          <w:rFonts w:ascii="宋体" w:hAnsi="宋体" w:eastAsia="宋体" w:cs="宋体"/>
          <w:b/>
          <w:color w:val="auto"/>
          <w:spacing w:val="0"/>
          <w:position w:val="0"/>
          <w:sz w:val="24"/>
          <w:shd w:val="clear" w:fill="auto"/>
        </w:rPr>
      </w:pPr>
      <w:r>
        <w:rPr>
          <w:rFonts w:ascii="宋体" w:hAnsi="宋体" w:eastAsia="宋体" w:cs="宋体"/>
          <w:color w:val="auto"/>
          <w:spacing w:val="0"/>
          <w:position w:val="0"/>
          <w:sz w:val="24"/>
          <w:shd w:val="clear" w:fill="auto"/>
        </w:rPr>
        <w:t>联系电话：</w:t>
      </w:r>
    </w:p>
    <w:tbl>
      <w:tblPr>
        <w:tblStyle w:val="8"/>
        <w:tblW w:w="0" w:type="auto"/>
        <w:tblInd w:w="0" w:type="dxa"/>
        <w:tblLayout w:type="autofit"/>
        <w:tblCellMar>
          <w:top w:w="0" w:type="dxa"/>
          <w:left w:w="10" w:type="dxa"/>
          <w:bottom w:w="0" w:type="dxa"/>
          <w:right w:w="10" w:type="dxa"/>
        </w:tblCellMar>
      </w:tblPr>
      <w:tblGrid>
        <w:gridCol w:w="5328"/>
      </w:tblGrid>
      <w:tr>
        <w:tblPrEx>
          <w:tblCellMar>
            <w:top w:w="0" w:type="dxa"/>
            <w:left w:w="10" w:type="dxa"/>
            <w:bottom w:w="0" w:type="dxa"/>
            <w:right w:w="10" w:type="dxa"/>
          </w:tblCellMar>
        </w:tblPrEx>
        <w:trPr>
          <w:trHeight w:val="0" w:hRule="atLeast"/>
        </w:trPr>
        <w:tc>
          <w:tcPr>
            <w:tcW w:w="53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480" w:lineRule="auto"/>
              <w:ind w:left="0" w:right="0" w:firstLine="0"/>
              <w:jc w:val="both"/>
              <w:rPr>
                <w:rFonts w:ascii="宋体" w:hAnsi="宋体" w:eastAsia="宋体" w:cs="宋体"/>
                <w:b/>
                <w:color w:val="auto"/>
                <w:spacing w:val="0"/>
                <w:position w:val="0"/>
                <w:sz w:val="24"/>
                <w:shd w:val="clear" w:fill="auto"/>
              </w:rPr>
            </w:pPr>
          </w:p>
          <w:p>
            <w:pPr>
              <w:spacing w:before="0" w:after="0" w:line="480" w:lineRule="auto"/>
              <w:ind w:left="0" w:right="0" w:firstLine="0"/>
              <w:jc w:val="both"/>
              <w:rPr>
                <w:rFonts w:ascii="宋体" w:hAnsi="宋体" w:eastAsia="宋体" w:cs="宋体"/>
                <w:b/>
                <w:color w:val="auto"/>
                <w:spacing w:val="0"/>
                <w:position w:val="0"/>
                <w:sz w:val="24"/>
                <w:shd w:val="clear" w:fill="auto"/>
              </w:rPr>
            </w:pPr>
          </w:p>
          <w:p>
            <w:pPr>
              <w:spacing w:before="0" w:after="0" w:line="480" w:lineRule="auto"/>
              <w:ind w:left="0" w:right="0" w:firstLine="0"/>
              <w:jc w:val="center"/>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（※附：法定代表人身份证复印件※）</w:t>
            </w:r>
          </w:p>
          <w:p>
            <w:pPr>
              <w:spacing w:before="0" w:after="0" w:line="480" w:lineRule="auto"/>
              <w:ind w:left="0" w:right="0" w:firstLine="0"/>
              <w:jc w:val="both"/>
              <w:rPr>
                <w:rFonts w:ascii="宋体" w:hAnsi="宋体" w:eastAsia="宋体" w:cs="宋体"/>
                <w:color w:val="auto"/>
                <w:spacing w:val="0"/>
                <w:position w:val="0"/>
                <w:sz w:val="24"/>
                <w:shd w:val="clear" w:fill="auto"/>
              </w:rPr>
            </w:pPr>
          </w:p>
          <w:p>
            <w:pPr>
              <w:spacing w:before="0" w:after="0" w:line="480" w:lineRule="auto"/>
              <w:ind w:left="0" w:right="0" w:firstLine="0"/>
              <w:jc w:val="both"/>
              <w:rPr>
                <w:rFonts w:ascii="宋体" w:hAnsi="宋体" w:eastAsia="宋体" w:cs="宋体"/>
                <w:color w:val="auto"/>
                <w:spacing w:val="0"/>
                <w:position w:val="0"/>
                <w:shd w:val="clear" w:fill="auto"/>
              </w:rPr>
            </w:pPr>
          </w:p>
        </w:tc>
      </w:tr>
    </w:tbl>
    <w:p>
      <w:pPr>
        <w:spacing w:before="0" w:after="0" w:line="360" w:lineRule="auto"/>
        <w:ind w:left="0" w:right="0" w:firstLine="0"/>
        <w:jc w:val="both"/>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384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投标人电子签章： </w:t>
      </w:r>
    </w:p>
    <w:p>
      <w:pPr>
        <w:spacing w:before="0" w:after="0" w:line="360"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                年   月  日</w:t>
      </w: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格式2-2</w:t>
      </w:r>
    </w:p>
    <w:p>
      <w:pPr>
        <w:spacing w:before="0" w:after="0" w:line="360" w:lineRule="auto"/>
        <w:ind w:left="0" w:right="0" w:firstLine="48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授权委托书</w:t>
      </w:r>
    </w:p>
    <w:p>
      <w:pPr>
        <w:spacing w:before="0" w:after="0" w:line="360"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（委托代理人参加竞争性磋商的，出具此证明书）</w:t>
      </w:r>
    </w:p>
    <w:p>
      <w:pPr>
        <w:spacing w:before="0" w:after="0" w:line="360" w:lineRule="auto"/>
        <w:ind w:left="0" w:right="0" w:firstLine="480"/>
        <w:jc w:val="both"/>
        <w:rPr>
          <w:rFonts w:ascii="宋体" w:hAnsi="宋体" w:eastAsia="宋体" w:cs="宋体"/>
          <w:color w:val="auto"/>
          <w:spacing w:val="0"/>
          <w:position w:val="0"/>
          <w:sz w:val="24"/>
          <w:shd w:val="clear" w:fill="auto"/>
        </w:rPr>
      </w:pPr>
    </w:p>
    <w:p>
      <w:pPr>
        <w:spacing w:before="0" w:after="0" w:line="3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委托人授权（被委托人的姓名、职务）为委托人的委托代理人，就项目编号为的项目及合同的执行，以本单位名义处理一切与之有关的事务。</w:t>
      </w:r>
    </w:p>
    <w:p>
      <w:pPr>
        <w:spacing w:before="0" w:after="0" w:line="3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本授权书于年月日签字生效，特此声明。</w:t>
      </w:r>
    </w:p>
    <w:p>
      <w:pPr>
        <w:spacing w:before="0" w:after="0" w:line="360" w:lineRule="auto"/>
        <w:ind w:left="0" w:right="0" w:firstLine="0"/>
        <w:jc w:val="both"/>
        <w:rPr>
          <w:rFonts w:ascii="宋体" w:hAnsi="宋体" w:eastAsia="宋体" w:cs="宋体"/>
          <w:color w:val="auto"/>
          <w:spacing w:val="0"/>
          <w:position w:val="0"/>
          <w:sz w:val="24"/>
          <w:shd w:val="clear" w:fill="auto"/>
        </w:rPr>
      </w:pPr>
    </w:p>
    <w:p>
      <w:pPr>
        <w:spacing w:before="0" w:after="0" w:line="3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委托人：</w:t>
      </w:r>
    </w:p>
    <w:p>
      <w:pPr>
        <w:spacing w:before="0" w:after="0" w:line="3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投标人电子公章：           </w:t>
      </w:r>
    </w:p>
    <w:p>
      <w:pPr>
        <w:spacing w:before="0" w:after="0" w:line="3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被委托人：</w:t>
      </w:r>
    </w:p>
    <w:p>
      <w:pPr>
        <w:spacing w:before="0" w:after="0" w:line="36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法定代表人：</w:t>
      </w:r>
    </w:p>
    <w:tbl>
      <w:tblPr>
        <w:tblStyle w:val="8"/>
        <w:tblW w:w="0" w:type="auto"/>
        <w:tblInd w:w="0" w:type="dxa"/>
        <w:tblLayout w:type="autofit"/>
        <w:tblCellMar>
          <w:top w:w="0" w:type="dxa"/>
          <w:left w:w="10" w:type="dxa"/>
          <w:bottom w:w="0" w:type="dxa"/>
          <w:right w:w="10" w:type="dxa"/>
        </w:tblCellMar>
      </w:tblPr>
      <w:tblGrid>
        <w:gridCol w:w="5508"/>
      </w:tblGrid>
      <w:tr>
        <w:tblPrEx>
          <w:tblCellMar>
            <w:top w:w="0" w:type="dxa"/>
            <w:left w:w="10" w:type="dxa"/>
            <w:bottom w:w="0" w:type="dxa"/>
            <w:right w:w="10" w:type="dxa"/>
          </w:tblCellMar>
        </w:tblPrEx>
        <w:trPr>
          <w:trHeight w:val="0" w:hRule="atLeast"/>
        </w:trPr>
        <w:tc>
          <w:tcPr>
            <w:tcW w:w="550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480" w:lineRule="auto"/>
              <w:ind w:left="0" w:right="0" w:firstLine="0"/>
              <w:jc w:val="both"/>
              <w:rPr>
                <w:rFonts w:ascii="宋体" w:hAnsi="宋体" w:eastAsia="宋体" w:cs="宋体"/>
                <w:b/>
                <w:color w:val="auto"/>
                <w:spacing w:val="0"/>
                <w:position w:val="0"/>
                <w:sz w:val="24"/>
                <w:shd w:val="clear" w:fill="auto"/>
              </w:rPr>
            </w:pPr>
          </w:p>
          <w:p>
            <w:pPr>
              <w:spacing w:before="0" w:after="0" w:line="480" w:lineRule="auto"/>
              <w:ind w:left="0" w:right="0" w:firstLine="0"/>
              <w:jc w:val="both"/>
              <w:rPr>
                <w:rFonts w:ascii="宋体" w:hAnsi="宋体" w:eastAsia="宋体" w:cs="宋体"/>
                <w:b/>
                <w:color w:val="auto"/>
                <w:spacing w:val="0"/>
                <w:position w:val="0"/>
                <w:sz w:val="24"/>
                <w:shd w:val="clear" w:fill="auto"/>
              </w:rPr>
            </w:pPr>
          </w:p>
          <w:p>
            <w:pPr>
              <w:spacing w:before="0" w:after="0" w:line="480" w:lineRule="auto"/>
              <w:ind w:left="0" w:right="0" w:firstLine="0"/>
              <w:jc w:val="center"/>
              <w:rPr>
                <w:rFonts w:ascii="宋体" w:hAnsi="宋体" w:eastAsia="宋体" w:cs="宋体"/>
                <w:color w:val="auto"/>
                <w:spacing w:val="0"/>
                <w:position w:val="0"/>
                <w:shd w:val="clear" w:fill="auto"/>
              </w:rPr>
            </w:pPr>
            <w:r>
              <w:rPr>
                <w:rFonts w:ascii="宋体" w:hAnsi="宋体" w:eastAsia="宋体" w:cs="宋体"/>
                <w:b/>
                <w:color w:val="auto"/>
                <w:spacing w:val="0"/>
                <w:position w:val="0"/>
                <w:sz w:val="24"/>
                <w:shd w:val="clear" w:fill="auto"/>
              </w:rPr>
              <w:t>（※附：被委托人身份证复印件※）</w:t>
            </w:r>
          </w:p>
        </w:tc>
      </w:tr>
    </w:tbl>
    <w:p>
      <w:pPr>
        <w:spacing w:before="0" w:after="0" w:line="360" w:lineRule="auto"/>
        <w:ind w:left="0" w:right="0" w:firstLine="480"/>
        <w:jc w:val="both"/>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投标人电子公章：                                       </w:t>
      </w:r>
    </w:p>
    <w:p>
      <w:pPr>
        <w:spacing w:before="0" w:after="0" w:line="360"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 年   月   日</w:t>
      </w:r>
    </w:p>
    <w:p>
      <w:pPr>
        <w:spacing w:before="0" w:after="0" w:line="360" w:lineRule="auto"/>
        <w:ind w:left="0" w:right="0" w:firstLine="0"/>
        <w:jc w:val="center"/>
        <w:rPr>
          <w:rFonts w:ascii="宋体" w:hAnsi="宋体" w:eastAsia="宋体" w:cs="宋体"/>
          <w:color w:val="auto"/>
          <w:spacing w:val="0"/>
          <w:position w:val="0"/>
          <w:sz w:val="24"/>
          <w:shd w:val="clear" w:fill="auto"/>
        </w:rPr>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pStyle w:val="11"/>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格式2-3</w:t>
      </w:r>
    </w:p>
    <w:p>
      <w:pPr>
        <w:spacing w:before="0" w:after="0" w:line="240" w:lineRule="auto"/>
        <w:ind w:left="0" w:right="0" w:firstLine="24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供应商资格其他资料</w:t>
      </w: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格式3</w:t>
      </w:r>
    </w:p>
    <w:p>
      <w:pPr>
        <w:spacing w:before="0" w:after="0" w:line="560"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投标函</w:t>
      </w:r>
    </w:p>
    <w:p>
      <w:pPr>
        <w:widowControl w:val="0"/>
        <w:spacing w:before="0" w:after="0" w:line="360" w:lineRule="auto"/>
        <w:ind w:left="0" w:right="0" w:firstLine="0"/>
        <w:jc w:val="left"/>
        <w:rPr>
          <w:rFonts w:hint="eastAsia" w:ascii="宋体" w:hAnsi="宋体" w:eastAsia="宋体" w:cs="宋体"/>
          <w:color w:val="auto"/>
          <w:spacing w:val="0"/>
          <w:position w:val="0"/>
          <w:sz w:val="24"/>
          <w:shd w:val="clear" w:fill="FFFFFF"/>
          <w:lang w:val="en-US" w:eastAsia="zh-CN"/>
        </w:rPr>
      </w:pPr>
      <w:r>
        <w:rPr>
          <w:rFonts w:ascii="宋体" w:hAnsi="宋体" w:eastAsia="宋体" w:cs="宋体"/>
          <w:color w:val="auto"/>
          <w:spacing w:val="0"/>
          <w:position w:val="0"/>
          <w:sz w:val="24"/>
          <w:shd w:val="clear" w:fill="FFFFFF"/>
        </w:rPr>
        <w:t>致：周口市公共资源交易中心</w:t>
      </w:r>
      <w:r>
        <w:rPr>
          <w:rFonts w:hint="eastAsia" w:ascii="宋体" w:hAnsi="宋体" w:eastAsia="宋体" w:cs="宋体"/>
          <w:color w:val="auto"/>
          <w:spacing w:val="0"/>
          <w:position w:val="0"/>
          <w:sz w:val="24"/>
          <w:shd w:val="clear" w:fill="FFFFFF"/>
          <w:lang w:eastAsia="zh-CN"/>
        </w:rPr>
        <w:t>（</w:t>
      </w:r>
      <w:r>
        <w:rPr>
          <w:rFonts w:ascii="宋体" w:hAnsi="宋体" w:eastAsia="宋体" w:cs="宋体"/>
          <w:color w:val="auto"/>
          <w:spacing w:val="0"/>
          <w:position w:val="0"/>
          <w:sz w:val="24"/>
          <w:shd w:val="clear" w:fill="FFFFFF"/>
        </w:rPr>
        <w:t>政府采购中心</w:t>
      </w:r>
      <w:r>
        <w:rPr>
          <w:rFonts w:hint="eastAsia" w:ascii="宋体" w:hAnsi="宋体" w:eastAsia="宋体" w:cs="宋体"/>
          <w:color w:val="auto"/>
          <w:spacing w:val="0"/>
          <w:position w:val="0"/>
          <w:sz w:val="24"/>
          <w:shd w:val="clear" w:fill="FFFFFF"/>
          <w:lang w:val="en-US" w:eastAsia="zh-CN"/>
        </w:rPr>
        <w:t>)</w:t>
      </w:r>
    </w:p>
    <w:p>
      <w:pPr>
        <w:spacing w:before="0" w:after="0" w:line="240" w:lineRule="auto"/>
        <w:ind w:left="0" w:right="0" w:firstLine="0"/>
        <w:jc w:val="both"/>
        <w:rPr>
          <w:rFonts w:ascii="宋体" w:hAnsi="宋体" w:eastAsia="宋体" w:cs="宋体"/>
          <w:color w:val="auto"/>
          <w:spacing w:val="0"/>
          <w:position w:val="0"/>
          <w:sz w:val="24"/>
          <w:shd w:val="clear" w:fill="auto"/>
        </w:rPr>
      </w:pPr>
    </w:p>
    <w:p>
      <w:pPr>
        <w:widowControl w:val="0"/>
        <w:spacing w:before="0" w:after="0" w:line="240" w:lineRule="auto"/>
        <w:ind w:left="0" w:right="0" w:firstLine="60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根据贵方              项目的竞争性磋商邀请（项目编号：          ），委托代理人      (全名、职务)代表              供应商名称、地址)提交投标文件，报价为</w:t>
      </w:r>
      <w:r>
        <w:rPr>
          <w:rFonts w:ascii="宋体" w:hAnsi="宋体" w:eastAsia="宋体" w:cs="宋体"/>
          <w:color w:val="auto"/>
          <w:spacing w:val="0"/>
          <w:position w:val="0"/>
          <w:sz w:val="24"/>
          <w:u w:val="single"/>
          <w:shd w:val="clear" w:fill="auto"/>
        </w:rPr>
        <w:t>：    元，</w:t>
      </w:r>
      <w:r>
        <w:rPr>
          <w:rFonts w:ascii="宋体" w:hAnsi="宋体" w:eastAsia="宋体" w:cs="宋体"/>
          <w:color w:val="auto"/>
          <w:spacing w:val="0"/>
          <w:position w:val="0"/>
          <w:sz w:val="24"/>
          <w:shd w:val="clear" w:fill="auto"/>
        </w:rPr>
        <w:t>并对之负法律责任。</w:t>
      </w:r>
    </w:p>
    <w:p>
      <w:pPr>
        <w:spacing w:before="0" w:after="0" w:line="240" w:lineRule="auto"/>
        <w:ind w:left="0" w:right="0" w:firstLine="568"/>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据此函，宣布同意如下：</w:t>
      </w:r>
    </w:p>
    <w:p>
      <w:pPr>
        <w:spacing w:before="0" w:after="0" w:line="24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(1)我们完全理解贵方不一定要接受最低报价，并同意本文件规定的响应性文件有效期。</w:t>
      </w:r>
    </w:p>
    <w:p>
      <w:pPr>
        <w:spacing w:before="0" w:after="0" w:line="24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(2)我们已详细审核全部竞争性磋商文件，我们知道必须放弃提出含糊不清或误解的问题的权利。</w:t>
      </w:r>
    </w:p>
    <w:p>
      <w:pPr>
        <w:numPr>
          <w:ilvl w:val="0"/>
          <w:numId w:val="25"/>
        </w:numPr>
        <w:spacing w:before="0" w:after="0" w:line="24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同意向贵方提供贵方可能另外要求的与其竞争性磋商有关的任何证据和资料。</w:t>
      </w:r>
    </w:p>
    <w:p>
      <w:pPr>
        <w:spacing w:before="0" w:after="0" w:line="24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(4)一旦我们成交，我们将严格履行合同责任和义务。</w:t>
      </w:r>
    </w:p>
    <w:p>
      <w:pPr>
        <w:spacing w:before="0" w:after="0" w:line="24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(5)我们完全理解不向未成交人解释未成交理由的义务。</w:t>
      </w:r>
    </w:p>
    <w:p>
      <w:pPr>
        <w:spacing w:before="0" w:after="0" w:line="24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(6)与本次竞争性磋商有关的正式通讯地址为：</w:t>
      </w:r>
    </w:p>
    <w:p>
      <w:pPr>
        <w:spacing w:before="0" w:after="0" w:line="24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地 址：                  邮 编：</w:t>
      </w:r>
    </w:p>
    <w:p>
      <w:pPr>
        <w:spacing w:before="0" w:after="0" w:line="240" w:lineRule="auto"/>
        <w:ind w:left="0" w:right="0" w:firstLine="4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电 话：                  传 真：</w:t>
      </w:r>
    </w:p>
    <w:p>
      <w:pPr>
        <w:spacing w:before="0" w:after="0" w:line="24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我们保证：</w:t>
      </w:r>
    </w:p>
    <w:p>
      <w:pPr>
        <w:spacing w:before="0" w:after="0" w:line="24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(1)不提供虚假材料谋取成交；</w:t>
      </w:r>
    </w:p>
    <w:p>
      <w:pPr>
        <w:spacing w:before="0" w:after="0" w:line="24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(2)不以不正当手段抵毁、排挤其他供应商；</w:t>
      </w:r>
    </w:p>
    <w:p>
      <w:pPr>
        <w:spacing w:before="0" w:after="0" w:line="24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(3)不与采购人和其它供应商恶意串通；</w:t>
      </w:r>
    </w:p>
    <w:p>
      <w:pPr>
        <w:spacing w:before="0" w:after="0" w:line="24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(4)不向采购人和采购代理机构提供不正当利益；</w:t>
      </w:r>
    </w:p>
    <w:p>
      <w:pPr>
        <w:spacing w:before="0" w:after="0" w:line="240" w:lineRule="auto"/>
        <w:ind w:left="0" w:right="0" w:firstLine="48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(5)不拒绝有关部门监督检查或提供虚假情况。</w:t>
      </w:r>
    </w:p>
    <w:p>
      <w:pPr>
        <w:spacing w:before="0" w:after="0" w:line="560" w:lineRule="auto"/>
        <w:ind w:left="0" w:right="0" w:firstLine="72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 联系人：              联系电话：</w:t>
      </w: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336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投标人电子公章：</w:t>
      </w:r>
    </w:p>
    <w:p>
      <w:pPr>
        <w:spacing w:before="0" w:after="0" w:line="360"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      年   月   日</w:t>
      </w:r>
    </w:p>
    <w:p>
      <w:pPr>
        <w:spacing w:before="0" w:after="0" w:line="360"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 </w:t>
      </w:r>
    </w:p>
    <w:p>
      <w:pPr>
        <w:spacing w:before="0" w:after="0" w:line="360" w:lineRule="auto"/>
        <w:ind w:left="0" w:right="0" w:firstLine="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格式4</w:t>
      </w:r>
    </w:p>
    <w:p>
      <w:pPr>
        <w:keepNext/>
        <w:keepLines/>
        <w:spacing w:before="260" w:after="260" w:line="416"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一．报价一览表</w:t>
      </w:r>
    </w:p>
    <w:tbl>
      <w:tblPr>
        <w:tblStyle w:val="8"/>
        <w:tblW w:w="0" w:type="auto"/>
        <w:jc w:val="center"/>
        <w:tblLayout w:type="autofit"/>
        <w:tblCellMar>
          <w:top w:w="0" w:type="dxa"/>
          <w:left w:w="10" w:type="dxa"/>
          <w:bottom w:w="0" w:type="dxa"/>
          <w:right w:w="10" w:type="dxa"/>
        </w:tblCellMar>
      </w:tblPr>
      <w:tblGrid>
        <w:gridCol w:w="2368"/>
        <w:gridCol w:w="6154"/>
      </w:tblGrid>
      <w:tr>
        <w:tblPrEx>
          <w:tblCellMar>
            <w:top w:w="0" w:type="dxa"/>
            <w:left w:w="10" w:type="dxa"/>
            <w:bottom w:w="0" w:type="dxa"/>
            <w:right w:w="10" w:type="dxa"/>
          </w:tblCellMar>
        </w:tblPrEx>
        <w:trPr>
          <w:cantSplit/>
          <w:trHeight w:val="0" w:hRule="atLeast"/>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widowControl w:val="0"/>
              <w:spacing w:before="0" w:after="0" w:line="36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项目名称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36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36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投标人全称</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360" w:lineRule="auto"/>
              <w:ind w:left="0" w:right="0" w:firstLine="0"/>
              <w:jc w:val="both"/>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360"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最终投标报价（包：）</w:t>
            </w:r>
          </w:p>
          <w:p>
            <w:pPr>
              <w:spacing w:before="0" w:after="0" w:line="36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（人民币）</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360" w:lineRule="auto"/>
              <w:ind w:left="0" w:right="-670" w:firstLine="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 xml:space="preserve">投标总价：       大写：           </w:t>
            </w:r>
          </w:p>
        </w:tc>
      </w:tr>
      <w:tr>
        <w:tblPrEx>
          <w:tblCellMar>
            <w:top w:w="0" w:type="dxa"/>
            <w:left w:w="10" w:type="dxa"/>
            <w:bottom w:w="0" w:type="dxa"/>
            <w:right w:w="10" w:type="dxa"/>
          </w:tblCellMar>
        </w:tblPrEx>
        <w:trPr>
          <w:trHeight w:val="0" w:hRule="atLeast"/>
          <w:jc w:val="center"/>
        </w:trPr>
        <w:tc>
          <w:tcPr>
            <w:tcW w:w="24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36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备注</w:t>
            </w:r>
          </w:p>
        </w:tc>
        <w:tc>
          <w:tcPr>
            <w:tcW w:w="6667"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360" w:lineRule="auto"/>
              <w:ind w:left="0" w:right="0" w:firstLine="0"/>
              <w:jc w:val="left"/>
              <w:rPr>
                <w:rFonts w:ascii="宋体" w:hAnsi="宋体" w:eastAsia="宋体" w:cs="宋体"/>
                <w:color w:val="auto"/>
                <w:spacing w:val="0"/>
                <w:position w:val="0"/>
                <w:sz w:val="22"/>
                <w:shd w:val="clear" w:fill="auto"/>
              </w:rPr>
            </w:pPr>
          </w:p>
        </w:tc>
      </w:tr>
    </w:tbl>
    <w:p>
      <w:pPr>
        <w:spacing w:before="100" w:after="100" w:line="360" w:lineRule="auto"/>
        <w:ind w:left="0" w:right="0" w:firstLine="492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投标人电子公章： </w:t>
      </w:r>
    </w:p>
    <w:p>
      <w:pPr>
        <w:spacing w:before="0" w:after="0" w:line="360" w:lineRule="auto"/>
        <w:ind w:left="0" w:right="0" w:firstLine="0"/>
        <w:jc w:val="both"/>
        <w:rPr>
          <w:rFonts w:hint="eastAsia" w:ascii="宋体" w:hAnsi="宋体" w:eastAsia="宋体" w:cs="宋体"/>
          <w:color w:val="auto"/>
          <w:spacing w:val="0"/>
          <w:position w:val="0"/>
          <w:sz w:val="24"/>
          <w:shd w:val="clear" w:fill="auto"/>
          <w:lang w:eastAsia="zh-CN"/>
        </w:rPr>
      </w:pPr>
      <w:r>
        <w:rPr>
          <w:rFonts w:ascii="宋体" w:hAnsi="宋体" w:eastAsia="宋体" w:cs="宋体"/>
          <w:color w:val="auto"/>
          <w:spacing w:val="0"/>
          <w:position w:val="0"/>
          <w:sz w:val="24"/>
          <w:shd w:val="clear" w:fill="auto"/>
        </w:rPr>
        <w:t>备注：</w:t>
      </w:r>
    </w:p>
    <w:p>
      <w:pPr>
        <w:spacing w:before="0" w:after="0" w:line="360" w:lineRule="auto"/>
        <w:ind w:left="0" w:right="0" w:firstLine="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1、此表用于开标会唱标之用。</w:t>
      </w:r>
    </w:p>
    <w:p>
      <w:pPr>
        <w:spacing w:before="0" w:after="0" w:line="360" w:lineRule="auto"/>
        <w:ind w:left="0" w:right="0" w:firstLine="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2、表中最终投标报价即为优惠后报价，并作为评审及定标依据。任何有选择或有条件的最终投标报价，或者表中某一包填写多个报价，均为无效报价。</w:t>
      </w: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格式5</w:t>
      </w:r>
    </w:p>
    <w:p>
      <w:pPr>
        <w:keepNext/>
        <w:keepLines/>
        <w:spacing w:before="260" w:after="260" w:line="416"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．投标分项报价表</w:t>
      </w:r>
    </w:p>
    <w:p>
      <w:pPr>
        <w:spacing w:before="0" w:after="0" w:line="240" w:lineRule="auto"/>
        <w:ind w:left="0" w:right="0" w:firstLine="0"/>
        <w:jc w:val="center"/>
        <w:rPr>
          <w:rFonts w:ascii="Times New Roman" w:hAnsi="Times New Roman" w:eastAsia="Times New Roman" w:cs="Times New Roman"/>
          <w:color w:val="auto"/>
          <w:spacing w:val="0"/>
          <w:position w:val="0"/>
          <w:sz w:val="24"/>
          <w:shd w:val="clear" w:fill="auto"/>
        </w:rPr>
      </w:pPr>
    </w:p>
    <w:p>
      <w:pPr>
        <w:spacing w:before="0" w:after="0" w:line="240" w:lineRule="auto"/>
        <w:ind w:left="0" w:right="0" w:firstLine="0"/>
        <w:jc w:val="both"/>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谈判供应商名称：</w:t>
      </w:r>
    </w:p>
    <w:p>
      <w:pPr>
        <w:spacing w:before="0" w:after="0" w:line="240" w:lineRule="auto"/>
        <w:ind w:left="0" w:right="0" w:firstLine="0"/>
        <w:jc w:val="center"/>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单位：元</w:t>
      </w:r>
    </w:p>
    <w:tbl>
      <w:tblPr>
        <w:tblStyle w:val="8"/>
        <w:tblW w:w="0" w:type="auto"/>
        <w:tblInd w:w="0" w:type="dxa"/>
        <w:tblLayout w:type="autofit"/>
        <w:tblCellMar>
          <w:top w:w="0" w:type="dxa"/>
          <w:left w:w="10" w:type="dxa"/>
          <w:bottom w:w="0" w:type="dxa"/>
          <w:right w:w="10" w:type="dxa"/>
        </w:tblCellMar>
      </w:tblPr>
      <w:tblGrid>
        <w:gridCol w:w="806"/>
        <w:gridCol w:w="4612"/>
        <w:gridCol w:w="1034"/>
        <w:gridCol w:w="1034"/>
        <w:gridCol w:w="1036"/>
      </w:tblGrid>
      <w:tr>
        <w:tblPrEx>
          <w:tblCellMar>
            <w:top w:w="0" w:type="dxa"/>
            <w:left w:w="10" w:type="dxa"/>
            <w:bottom w:w="0" w:type="dxa"/>
            <w:right w:w="10" w:type="dxa"/>
          </w:tblCellMar>
        </w:tblPrEx>
        <w:trPr>
          <w:trHeight w:val="0" w:hRule="atLeast"/>
        </w:trPr>
        <w:tc>
          <w:tcPr>
            <w:tcW w:w="828" w:type="dxa"/>
            <w:tcBorders>
              <w:top w:val="single" w:color="000000" w:sz="6" w:space="0"/>
              <w:left w:val="single" w:color="000000" w:sz="6" w:space="0"/>
              <w:bottom w:val="single" w:color="000000" w:sz="6"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序号</w:t>
            </w: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货物名称（标明生产厂家、品牌、规格型号等）</w:t>
            </w: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数量</w:t>
            </w: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单价</w:t>
            </w: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小计</w:t>
            </w:r>
          </w:p>
        </w:tc>
      </w:tr>
      <w:tr>
        <w:tblPrEx>
          <w:tblCellMar>
            <w:top w:w="0" w:type="dxa"/>
            <w:left w:w="10" w:type="dxa"/>
            <w:bottom w:w="0" w:type="dxa"/>
            <w:right w:w="10" w:type="dxa"/>
          </w:tblCellMar>
        </w:tblPrEx>
        <w:trPr>
          <w:trHeight w:val="0" w:hRule="atLeast"/>
        </w:trPr>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top"/>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top"/>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top"/>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4862"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top"/>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6"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6"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3" w:type="dxa"/>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4862"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6"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6" w:space="0"/>
              <w:left w:val="single" w:color="000000" w:sz="4" w:space="0"/>
              <w:bottom w:val="single" w:color="000000" w:sz="4"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3" w:type="dxa"/>
            <w:tcBorders>
              <w:top w:val="single" w:color="000000" w:sz="6" w:space="0"/>
              <w:left w:val="single" w:color="000000" w:sz="6" w:space="0"/>
              <w:bottom w:val="single" w:color="000000" w:sz="4"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top"/>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top"/>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top"/>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82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4862"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top"/>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4" w:space="0"/>
              <w:left w:val="single" w:color="000000" w:sz="4" w:space="0"/>
              <w:bottom w:val="single" w:color="000000" w:sz="6"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1" w:type="dxa"/>
            <w:tcBorders>
              <w:top w:val="single" w:color="000000" w:sz="4" w:space="0"/>
              <w:left w:val="single" w:color="000000" w:sz="4"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1073" w:type="dxa"/>
            <w:tcBorders>
              <w:top w:val="single" w:color="000000" w:sz="4"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8905" w:type="dxa"/>
            <w:gridSpan w:val="5"/>
            <w:tcBorders>
              <w:top w:val="single" w:color="000000" w:sz="6" w:space="0"/>
              <w:left w:val="single" w:color="000000" w:sz="6" w:space="0"/>
              <w:bottom w:val="single" w:color="000000" w:sz="6" w:space="0"/>
              <w:right w:val="single" w:color="000000" w:sz="6" w:space="0"/>
            </w:tcBorders>
            <w:shd w:val="clear" w:color="000000" w:fill="FFFFFF"/>
            <w:tcMar>
              <w:left w:w="108" w:type="dxa"/>
              <w:right w:w="108" w:type="dxa"/>
            </w:tcMar>
            <w:vAlign w:val="center"/>
          </w:tcPr>
          <w:p>
            <w:pPr>
              <w:spacing w:before="0" w:after="0" w:line="240" w:lineRule="auto"/>
              <w:ind w:left="0" w:right="0" w:firstLine="0"/>
              <w:jc w:val="center"/>
              <w:rPr>
                <w:color w:val="auto"/>
                <w:spacing w:val="0"/>
                <w:position w:val="0"/>
                <w:shd w:val="clear" w:fill="auto"/>
              </w:rPr>
            </w:pPr>
            <w:r>
              <w:rPr>
                <w:rFonts w:ascii="宋体" w:hAnsi="宋体" w:eastAsia="宋体" w:cs="宋体"/>
                <w:color w:val="auto"/>
                <w:spacing w:val="0"/>
                <w:position w:val="0"/>
                <w:sz w:val="24"/>
                <w:shd w:val="clear" w:fill="auto"/>
              </w:rPr>
              <w:t>总价（人民币大写）：￥</w:t>
            </w:r>
            <w:r>
              <w:rPr>
                <w:rFonts w:ascii="Times New Roman" w:hAnsi="Times New Roman" w:eastAsia="Times New Roman" w:cs="Times New Roman"/>
                <w:color w:val="auto"/>
                <w:spacing w:val="0"/>
                <w:position w:val="0"/>
                <w:sz w:val="24"/>
                <w:shd w:val="clear" w:fill="auto"/>
              </w:rPr>
              <w:t xml:space="preserve">     </w:t>
            </w:r>
            <w:r>
              <w:rPr>
                <w:rFonts w:ascii="宋体" w:hAnsi="宋体" w:eastAsia="宋体" w:cs="宋体"/>
                <w:color w:val="auto"/>
                <w:spacing w:val="0"/>
                <w:position w:val="0"/>
                <w:sz w:val="24"/>
                <w:shd w:val="clear" w:fill="auto"/>
              </w:rPr>
              <w:t>元</w:t>
            </w:r>
          </w:p>
        </w:tc>
      </w:tr>
    </w:tbl>
    <w:p>
      <w:pPr>
        <w:spacing w:before="0" w:after="0" w:line="240" w:lineRule="auto"/>
        <w:ind w:left="0" w:right="0" w:firstLine="0"/>
        <w:jc w:val="center"/>
        <w:rPr>
          <w:rFonts w:ascii="Times New Roman" w:hAnsi="Times New Roman" w:eastAsia="Times New Roman" w:cs="Times New Roman"/>
          <w:color w:val="auto"/>
          <w:spacing w:val="0"/>
          <w:position w:val="0"/>
          <w:sz w:val="24"/>
          <w:shd w:val="clear" w:fill="auto"/>
        </w:rPr>
      </w:pPr>
    </w:p>
    <w:p>
      <w:pPr>
        <w:spacing w:before="0" w:after="0" w:line="240" w:lineRule="auto"/>
        <w:ind w:left="0" w:right="0" w:firstLine="0"/>
        <w:jc w:val="center"/>
        <w:rPr>
          <w:rFonts w:ascii="Times New Roman" w:hAnsi="Times New Roman" w:eastAsia="Times New Roman" w:cs="Times New Roman"/>
          <w:color w:val="auto"/>
          <w:spacing w:val="0"/>
          <w:position w:val="0"/>
          <w:sz w:val="24"/>
          <w:shd w:val="clear" w:fill="auto"/>
        </w:rPr>
      </w:pPr>
    </w:p>
    <w:p>
      <w:pPr>
        <w:spacing w:before="0" w:after="0" w:line="240" w:lineRule="auto"/>
        <w:ind w:left="0" w:right="0" w:firstLine="0"/>
        <w:jc w:val="center"/>
        <w:rPr>
          <w:rFonts w:ascii="Times New Roman" w:hAnsi="Times New Roman" w:eastAsia="Times New Roman" w:cs="Times New Roman"/>
          <w:color w:val="auto"/>
          <w:spacing w:val="0"/>
          <w:position w:val="0"/>
          <w:sz w:val="24"/>
          <w:shd w:val="clear" w:fill="auto"/>
        </w:rPr>
      </w:pPr>
      <w:r>
        <w:rPr>
          <w:rFonts w:ascii="宋体" w:hAnsi="宋体" w:eastAsia="宋体" w:cs="宋体"/>
          <w:color w:val="auto"/>
          <w:spacing w:val="0"/>
          <w:position w:val="0"/>
          <w:sz w:val="24"/>
          <w:shd w:val="clear" w:fill="auto"/>
        </w:rPr>
        <w:t>谈判供应商代表签字：谈判供应商公章日期：</w:t>
      </w: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240" w:lineRule="auto"/>
        <w:ind w:left="0" w:right="0" w:firstLine="210"/>
        <w:jc w:val="left"/>
        <w:rPr>
          <w:rFonts w:ascii="Times New Roman" w:hAnsi="Times New Roman" w:eastAsia="Times New Roman" w:cs="Times New Roman"/>
          <w:color w:val="auto"/>
          <w:spacing w:val="0"/>
          <w:position w:val="0"/>
          <w:sz w:val="22"/>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格式6                     </w:t>
      </w:r>
      <w:r>
        <w:rPr>
          <w:rFonts w:ascii="宋体" w:hAnsi="宋体" w:eastAsia="宋体" w:cs="宋体"/>
          <w:b/>
          <w:color w:val="auto"/>
          <w:spacing w:val="0"/>
          <w:position w:val="0"/>
          <w:sz w:val="24"/>
          <w:shd w:val="clear" w:fill="auto"/>
        </w:rPr>
        <w:t>技术参数响应表</w:t>
      </w:r>
    </w:p>
    <w:p>
      <w:pPr>
        <w:spacing w:before="0" w:after="0" w:line="240" w:lineRule="auto"/>
        <w:ind w:left="0" w:right="0" w:firstLine="0"/>
        <w:jc w:val="both"/>
        <w:rPr>
          <w:rFonts w:ascii="宋体" w:hAnsi="宋体" w:eastAsia="宋体" w:cs="宋体"/>
          <w:color w:val="auto"/>
          <w:spacing w:val="0"/>
          <w:position w:val="0"/>
          <w:sz w:val="24"/>
          <w:shd w:val="clear" w:fill="auto"/>
        </w:rPr>
      </w:pPr>
    </w:p>
    <w:p>
      <w:pPr>
        <w:spacing w:before="0" w:after="0" w:line="240" w:lineRule="auto"/>
        <w:ind w:left="0" w:right="0" w:firstLine="0"/>
        <w:jc w:val="both"/>
        <w:rPr>
          <w:rFonts w:ascii="宋体" w:hAnsi="宋体" w:eastAsia="宋体" w:cs="宋体"/>
          <w:color w:val="auto"/>
          <w:spacing w:val="0"/>
          <w:position w:val="0"/>
          <w:sz w:val="24"/>
          <w:shd w:val="clear" w:fill="auto"/>
        </w:rPr>
      </w:pPr>
    </w:p>
    <w:tbl>
      <w:tblPr>
        <w:tblStyle w:val="8"/>
        <w:tblW w:w="0" w:type="auto"/>
        <w:tblInd w:w="0" w:type="dxa"/>
        <w:tblLayout w:type="autofit"/>
        <w:tblCellMar>
          <w:top w:w="0" w:type="dxa"/>
          <w:left w:w="10" w:type="dxa"/>
          <w:bottom w:w="0" w:type="dxa"/>
          <w:right w:w="10" w:type="dxa"/>
        </w:tblCellMar>
      </w:tblPr>
      <w:tblGrid>
        <w:gridCol w:w="702"/>
        <w:gridCol w:w="701"/>
        <w:gridCol w:w="3240"/>
        <w:gridCol w:w="2616"/>
        <w:gridCol w:w="1263"/>
      </w:tblGrid>
      <w:tr>
        <w:tblPrEx>
          <w:tblCellMar>
            <w:top w:w="0" w:type="dxa"/>
            <w:left w:w="10" w:type="dxa"/>
            <w:bottom w:w="0" w:type="dxa"/>
            <w:right w:w="10" w:type="dxa"/>
          </w:tblCellMar>
        </w:tblPrEx>
        <w:trPr>
          <w:trHeight w:val="0" w:hRule="atLeast"/>
        </w:trPr>
        <w:tc>
          <w:tcPr>
            <w:tcW w:w="4937" w:type="dxa"/>
            <w:gridSpan w:val="3"/>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按招标文件规定填写</w:t>
            </w:r>
          </w:p>
        </w:tc>
        <w:tc>
          <w:tcPr>
            <w:tcW w:w="4146" w:type="dxa"/>
            <w:gridSpan w:val="2"/>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按投标人所投内容填写</w:t>
            </w:r>
          </w:p>
        </w:tc>
      </w:tr>
      <w:tr>
        <w:tblPrEx>
          <w:tblCellMar>
            <w:top w:w="0" w:type="dxa"/>
            <w:left w:w="10" w:type="dxa"/>
            <w:bottom w:w="0" w:type="dxa"/>
            <w:right w:w="10" w:type="dxa"/>
          </w:tblCellMar>
        </w:tblPrEx>
        <w:trPr>
          <w:trHeight w:val="0" w:hRule="atLeast"/>
        </w:trPr>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序号</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品名</w:t>
            </w: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磋商文件要求</w:t>
            </w: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响应文件</w:t>
            </w: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偏离说明</w:t>
            </w:r>
          </w:p>
        </w:tc>
      </w:tr>
      <w:tr>
        <w:tblPrEx>
          <w:tblCellMar>
            <w:top w:w="0" w:type="dxa"/>
            <w:left w:w="10" w:type="dxa"/>
            <w:bottom w:w="0" w:type="dxa"/>
            <w:right w:w="10" w:type="dxa"/>
          </w:tblCellMar>
        </w:tblPrEx>
        <w:trPr>
          <w:trHeight w:val="0" w:hRule="atLeast"/>
        </w:trPr>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1</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widowControl w:val="0"/>
              <w:spacing w:before="0" w:after="0" w:line="240" w:lineRule="auto"/>
              <w:ind w:left="0" w:right="0" w:firstLine="0"/>
              <w:jc w:val="left"/>
              <w:rPr>
                <w:rFonts w:ascii="宋体" w:hAnsi="宋体" w:eastAsia="宋体" w:cs="宋体"/>
                <w:color w:val="auto"/>
                <w:spacing w:val="0"/>
                <w:position w:val="0"/>
                <w:sz w:val="22"/>
                <w:shd w:val="clear" w:fill="auto"/>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240" w:lineRule="auto"/>
              <w:ind w:left="0" w:right="0" w:firstLine="0"/>
              <w:jc w:val="both"/>
              <w:rPr>
                <w:rFonts w:ascii="宋体" w:hAnsi="宋体" w:eastAsia="宋体" w:cs="宋体"/>
                <w:color w:val="auto"/>
                <w:spacing w:val="0"/>
                <w:position w:val="0"/>
                <w:sz w:val="22"/>
                <w:shd w:val="clear" w:fill="auto"/>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widowControl w:val="0"/>
              <w:spacing w:before="0" w:after="0" w:line="240" w:lineRule="auto"/>
              <w:ind w:left="0" w:right="0" w:firstLine="0"/>
              <w:jc w:val="both"/>
              <w:rPr>
                <w:rFonts w:ascii="宋体" w:hAnsi="宋体" w:eastAsia="宋体" w:cs="宋体"/>
                <w:color w:val="auto"/>
                <w:spacing w:val="0"/>
                <w:position w:val="0"/>
                <w:sz w:val="22"/>
                <w:shd w:val="clear"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hd w:val="clear" w:fill="auto"/>
              </w:rPr>
            </w:pPr>
            <w:r>
              <w:rPr>
                <w:rFonts w:ascii="宋体" w:hAnsi="宋体" w:eastAsia="宋体" w:cs="宋体"/>
                <w:color w:val="auto"/>
                <w:spacing w:val="0"/>
                <w:position w:val="0"/>
                <w:sz w:val="24"/>
                <w:shd w:val="clear" w:fill="auto"/>
              </w:rPr>
              <w:t>2</w:t>
            </w: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240" w:right="0" w:hanging="240"/>
              <w:jc w:val="left"/>
              <w:rPr>
                <w:rFonts w:ascii="宋体" w:hAnsi="宋体" w:eastAsia="宋体" w:cs="宋体"/>
                <w:color w:val="auto"/>
                <w:spacing w:val="0"/>
                <w:position w:val="0"/>
                <w:sz w:val="22"/>
                <w:shd w:val="clear" w:fill="auto"/>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240" w:right="0" w:hanging="240"/>
              <w:jc w:val="left"/>
              <w:rPr>
                <w:rFonts w:ascii="宋体" w:hAnsi="宋体" w:eastAsia="宋体" w:cs="宋体"/>
                <w:color w:val="auto"/>
                <w:spacing w:val="0"/>
                <w:position w:val="0"/>
                <w:sz w:val="22"/>
                <w:shd w:val="clear"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240" w:right="0" w:hanging="240"/>
              <w:jc w:val="left"/>
              <w:rPr>
                <w:rFonts w:ascii="宋体" w:hAnsi="宋体" w:eastAsia="宋体" w:cs="宋体"/>
                <w:color w:val="auto"/>
                <w:spacing w:val="0"/>
                <w:position w:val="0"/>
                <w:sz w:val="22"/>
                <w:shd w:val="clear" w:fill="auto"/>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240" w:right="0" w:hanging="240"/>
              <w:jc w:val="left"/>
              <w:rPr>
                <w:rFonts w:ascii="宋体" w:hAnsi="宋体" w:eastAsia="宋体" w:cs="宋体"/>
                <w:color w:val="auto"/>
                <w:spacing w:val="0"/>
                <w:position w:val="0"/>
                <w:sz w:val="22"/>
                <w:shd w:val="clear"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240" w:right="0" w:hanging="240"/>
              <w:jc w:val="left"/>
              <w:rPr>
                <w:rFonts w:ascii="宋体" w:hAnsi="宋体" w:eastAsia="宋体" w:cs="宋体"/>
                <w:color w:val="auto"/>
                <w:spacing w:val="0"/>
                <w:position w:val="0"/>
                <w:sz w:val="22"/>
                <w:shd w:val="clear" w:fill="auto"/>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240" w:right="0" w:hanging="240"/>
              <w:jc w:val="left"/>
              <w:rPr>
                <w:rFonts w:ascii="宋体" w:hAnsi="宋体" w:eastAsia="宋体" w:cs="宋体"/>
                <w:color w:val="auto"/>
                <w:spacing w:val="0"/>
                <w:position w:val="0"/>
                <w:sz w:val="22"/>
                <w:shd w:val="clear"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240" w:right="0" w:hanging="240"/>
              <w:jc w:val="left"/>
              <w:rPr>
                <w:rFonts w:ascii="宋体" w:hAnsi="宋体" w:eastAsia="宋体" w:cs="宋体"/>
                <w:color w:val="auto"/>
                <w:spacing w:val="0"/>
                <w:position w:val="0"/>
                <w:sz w:val="22"/>
                <w:shd w:val="clear" w:fill="auto"/>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240" w:right="0" w:hanging="240"/>
              <w:jc w:val="left"/>
              <w:rPr>
                <w:rFonts w:ascii="宋体" w:hAnsi="宋体" w:eastAsia="宋体" w:cs="宋体"/>
                <w:color w:val="auto"/>
                <w:spacing w:val="0"/>
                <w:position w:val="0"/>
                <w:sz w:val="22"/>
                <w:shd w:val="clear"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724"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7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c>
          <w:tcPr>
            <w:tcW w:w="349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240" w:right="0" w:hanging="240"/>
              <w:jc w:val="left"/>
              <w:rPr>
                <w:rFonts w:ascii="宋体" w:hAnsi="宋体" w:eastAsia="宋体" w:cs="宋体"/>
                <w:color w:val="auto"/>
                <w:spacing w:val="0"/>
                <w:position w:val="0"/>
                <w:sz w:val="22"/>
                <w:shd w:val="clear" w:fill="auto"/>
              </w:rPr>
            </w:pPr>
          </w:p>
        </w:tc>
        <w:tc>
          <w:tcPr>
            <w:tcW w:w="281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240" w:right="0" w:hanging="240"/>
              <w:jc w:val="left"/>
              <w:rPr>
                <w:rFonts w:ascii="宋体" w:hAnsi="宋体" w:eastAsia="宋体" w:cs="宋体"/>
                <w:color w:val="auto"/>
                <w:spacing w:val="0"/>
                <w:position w:val="0"/>
                <w:sz w:val="22"/>
                <w:shd w:val="clear" w:fill="auto"/>
              </w:rPr>
            </w:pPr>
          </w:p>
        </w:tc>
        <w:tc>
          <w:tcPr>
            <w:tcW w:w="13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spacing w:before="0" w:after="0" w:line="240" w:lineRule="auto"/>
              <w:ind w:left="0" w:right="0" w:firstLine="0"/>
              <w:jc w:val="center"/>
              <w:rPr>
                <w:rFonts w:ascii="宋体" w:hAnsi="宋体" w:eastAsia="宋体" w:cs="宋体"/>
                <w:color w:val="auto"/>
                <w:spacing w:val="0"/>
                <w:position w:val="0"/>
                <w:sz w:val="22"/>
                <w:shd w:val="clear" w:fill="auto"/>
              </w:rPr>
            </w:pPr>
          </w:p>
        </w:tc>
      </w:tr>
    </w:tbl>
    <w:p>
      <w:pPr>
        <w:spacing w:before="0" w:after="0" w:line="240" w:lineRule="auto"/>
        <w:ind w:left="0" w:right="0" w:firstLine="0"/>
        <w:jc w:val="both"/>
        <w:rPr>
          <w:rFonts w:ascii="宋体" w:hAnsi="宋体" w:eastAsia="宋体" w:cs="宋体"/>
          <w:color w:val="auto"/>
          <w:spacing w:val="0"/>
          <w:position w:val="0"/>
          <w:sz w:val="24"/>
          <w:shd w:val="clear" w:fill="auto"/>
        </w:rPr>
      </w:pPr>
    </w:p>
    <w:p>
      <w:pPr>
        <w:spacing w:before="0" w:after="0" w:line="240" w:lineRule="auto"/>
        <w:ind w:left="0" w:right="0" w:firstLine="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(可根据需求自行更改)</w:t>
      </w:r>
    </w:p>
    <w:p>
      <w:pPr>
        <w:spacing w:before="0" w:after="0" w:line="240" w:lineRule="auto"/>
        <w:ind w:left="0" w:right="0" w:firstLine="0"/>
        <w:jc w:val="both"/>
        <w:rPr>
          <w:rFonts w:ascii="宋体" w:hAnsi="宋体" w:eastAsia="宋体" w:cs="宋体"/>
          <w:color w:val="auto"/>
          <w:spacing w:val="0"/>
          <w:position w:val="0"/>
          <w:sz w:val="24"/>
          <w:shd w:val="clear" w:fill="auto"/>
        </w:rPr>
      </w:pPr>
    </w:p>
    <w:p>
      <w:pPr>
        <w:spacing w:before="0" w:after="0" w:line="360" w:lineRule="auto"/>
        <w:ind w:left="5250" w:right="0" w:firstLine="24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投标人电子公章：</w:t>
      </w:r>
    </w:p>
    <w:p>
      <w:pPr>
        <w:spacing w:before="0" w:after="0" w:line="360" w:lineRule="auto"/>
        <w:ind w:left="0" w:right="0" w:firstLine="0"/>
        <w:jc w:val="righ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  年  月  日</w:t>
      </w:r>
    </w:p>
    <w:p>
      <w:pPr>
        <w:spacing w:before="0" w:after="0" w:line="360" w:lineRule="auto"/>
        <w:ind w:left="0" w:right="0" w:firstLine="0"/>
        <w:jc w:val="both"/>
        <w:rPr>
          <w:rFonts w:ascii="宋体" w:hAnsi="宋体" w:eastAsia="宋体" w:cs="宋体"/>
          <w:b/>
          <w:color w:val="auto"/>
          <w:spacing w:val="0"/>
          <w:position w:val="0"/>
          <w:sz w:val="24"/>
          <w:shd w:val="clear" w:fill="auto"/>
        </w:rPr>
      </w:pPr>
    </w:p>
    <w:p>
      <w:pPr>
        <w:spacing w:before="0" w:after="0" w:line="360" w:lineRule="auto"/>
        <w:ind w:left="0" w:right="0" w:firstLine="0"/>
        <w:jc w:val="both"/>
        <w:rPr>
          <w:rFonts w:ascii="宋体" w:hAnsi="宋体" w:eastAsia="宋体" w:cs="宋体"/>
          <w:b/>
          <w:color w:val="auto"/>
          <w:spacing w:val="0"/>
          <w:position w:val="0"/>
          <w:sz w:val="24"/>
          <w:shd w:val="clear" w:fill="auto"/>
        </w:rPr>
      </w:pPr>
    </w:p>
    <w:p>
      <w:pPr>
        <w:spacing w:before="0" w:after="0" w:line="360" w:lineRule="auto"/>
        <w:ind w:left="0" w:right="0" w:firstLine="0"/>
        <w:jc w:val="both"/>
        <w:rPr>
          <w:rFonts w:ascii="宋体" w:hAnsi="宋体" w:eastAsia="宋体" w:cs="宋体"/>
          <w:b/>
          <w:color w:val="auto"/>
          <w:spacing w:val="0"/>
          <w:position w:val="0"/>
          <w:sz w:val="24"/>
          <w:shd w:val="clear" w:fill="auto"/>
        </w:rPr>
      </w:pPr>
    </w:p>
    <w:p>
      <w:pPr>
        <w:spacing w:before="0" w:after="0" w:line="360" w:lineRule="auto"/>
        <w:ind w:left="0" w:right="0" w:firstLine="0"/>
        <w:jc w:val="both"/>
        <w:rPr>
          <w:rFonts w:ascii="宋体" w:hAnsi="宋体" w:eastAsia="宋体" w:cs="宋体"/>
          <w:b/>
          <w:color w:val="auto"/>
          <w:spacing w:val="0"/>
          <w:position w:val="0"/>
          <w:sz w:val="24"/>
          <w:shd w:val="clear" w:fill="auto"/>
        </w:rPr>
      </w:pPr>
    </w:p>
    <w:p>
      <w:pPr>
        <w:spacing w:before="0" w:after="0" w:line="360" w:lineRule="auto"/>
        <w:ind w:left="0" w:right="0" w:firstLine="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 </w:t>
      </w: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p>
    <w:p>
      <w:pPr>
        <w:spacing w:before="0" w:after="0" w:line="360" w:lineRule="auto"/>
        <w:ind w:left="0" w:right="0" w:firstLine="0"/>
        <w:jc w:val="left"/>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格式7</w:t>
      </w:r>
    </w:p>
    <w:p>
      <w:pPr>
        <w:tabs>
          <w:tab w:val="left" w:pos="0"/>
          <w:tab w:val="left" w:pos="993"/>
          <w:tab w:val="left" w:pos="1134"/>
        </w:tabs>
        <w:spacing w:before="0" w:after="0" w:line="240" w:lineRule="auto"/>
        <w:ind w:left="0" w:right="0" w:firstLine="480"/>
        <w:jc w:val="both"/>
        <w:rPr>
          <w:rFonts w:ascii="宋体" w:hAnsi="宋体" w:eastAsia="宋体" w:cs="宋体"/>
          <w:color w:val="auto"/>
          <w:spacing w:val="0"/>
          <w:position w:val="0"/>
          <w:sz w:val="24"/>
          <w:shd w:val="clear" w:fill="auto"/>
        </w:rPr>
      </w:pPr>
    </w:p>
    <w:p>
      <w:pPr>
        <w:spacing w:before="0" w:after="0" w:line="380" w:lineRule="auto"/>
        <w:ind w:left="0" w:right="0" w:firstLine="0"/>
        <w:jc w:val="center"/>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售后服务承诺</w:t>
      </w:r>
    </w:p>
    <w:p>
      <w:pPr>
        <w:spacing w:before="0" w:after="0" w:line="380" w:lineRule="auto"/>
        <w:ind w:left="0" w:right="0" w:firstLine="0"/>
        <w:jc w:val="center"/>
        <w:rPr>
          <w:rFonts w:ascii="宋体" w:hAnsi="宋体" w:eastAsia="宋体" w:cs="宋体"/>
          <w:color w:val="auto"/>
          <w:spacing w:val="0"/>
          <w:position w:val="0"/>
          <w:sz w:val="24"/>
          <w:shd w:val="clear" w:fill="auto"/>
        </w:rPr>
      </w:pPr>
    </w:p>
    <w:p>
      <w:pPr>
        <w:spacing w:before="0" w:after="0" w:line="380" w:lineRule="auto"/>
        <w:ind w:left="0" w:right="0" w:firstLine="360"/>
        <w:jc w:val="both"/>
        <w:rPr>
          <w:rFonts w:ascii="宋体" w:hAnsi="宋体" w:eastAsia="宋体" w:cs="宋体"/>
          <w:color w:val="auto"/>
          <w:spacing w:val="0"/>
          <w:position w:val="0"/>
          <w:sz w:val="24"/>
          <w:shd w:val="clear" w:fill="auto"/>
        </w:rPr>
      </w:pPr>
    </w:p>
    <w:p>
      <w:pPr>
        <w:spacing w:before="0" w:after="0" w:line="240" w:lineRule="auto"/>
        <w:ind w:left="0" w:right="0" w:firstLine="0"/>
        <w:jc w:val="both"/>
        <w:rPr>
          <w:rFonts w:ascii="宋体" w:hAnsi="宋体" w:eastAsia="宋体" w:cs="宋体"/>
          <w:color w:val="auto"/>
          <w:spacing w:val="0"/>
          <w:position w:val="0"/>
          <w:sz w:val="24"/>
          <w:shd w:val="clear" w:fill="auto"/>
        </w:rPr>
      </w:pPr>
    </w:p>
    <w:p>
      <w:pPr>
        <w:spacing w:before="0" w:after="0" w:line="240" w:lineRule="auto"/>
        <w:ind w:left="0" w:right="0" w:firstLine="0"/>
        <w:jc w:val="both"/>
        <w:rPr>
          <w:rFonts w:ascii="宋体" w:hAnsi="宋体" w:eastAsia="宋体" w:cs="宋体"/>
          <w:color w:val="auto"/>
          <w:spacing w:val="0"/>
          <w:position w:val="0"/>
          <w:sz w:val="24"/>
          <w:shd w:val="clear" w:fill="auto"/>
        </w:rPr>
      </w:pPr>
    </w:p>
    <w:p>
      <w:pPr>
        <w:spacing w:before="0" w:after="0" w:line="240" w:lineRule="auto"/>
        <w:ind w:left="0" w:right="0" w:firstLine="0"/>
        <w:jc w:val="both"/>
        <w:rPr>
          <w:rFonts w:ascii="宋体" w:hAnsi="宋体" w:eastAsia="宋体" w:cs="宋体"/>
          <w:color w:val="auto"/>
          <w:spacing w:val="0"/>
          <w:position w:val="0"/>
          <w:sz w:val="24"/>
          <w:shd w:val="clear" w:fill="auto"/>
        </w:rPr>
      </w:pPr>
    </w:p>
    <w:p>
      <w:pPr>
        <w:spacing w:before="0" w:after="0" w:line="240" w:lineRule="auto"/>
        <w:ind w:left="0" w:right="0" w:firstLine="0"/>
        <w:jc w:val="both"/>
        <w:rPr>
          <w:rFonts w:ascii="宋体" w:hAnsi="宋体" w:eastAsia="宋体" w:cs="宋体"/>
          <w:color w:val="auto"/>
          <w:spacing w:val="0"/>
          <w:position w:val="0"/>
          <w:sz w:val="24"/>
          <w:shd w:val="clear" w:fill="auto"/>
        </w:rPr>
      </w:pPr>
    </w:p>
    <w:p>
      <w:pPr>
        <w:spacing w:before="0" w:after="0" w:line="240" w:lineRule="auto"/>
        <w:ind w:left="0" w:right="0" w:firstLine="0"/>
        <w:jc w:val="both"/>
        <w:rPr>
          <w:rFonts w:ascii="宋体" w:hAnsi="宋体" w:eastAsia="宋体" w:cs="宋体"/>
          <w:color w:val="auto"/>
          <w:spacing w:val="0"/>
          <w:position w:val="0"/>
          <w:sz w:val="24"/>
          <w:shd w:val="clear" w:fill="auto"/>
        </w:rPr>
      </w:pPr>
    </w:p>
    <w:p>
      <w:pPr>
        <w:spacing w:before="0" w:after="0" w:line="240" w:lineRule="auto"/>
        <w:ind w:left="0" w:right="0" w:firstLine="0"/>
        <w:jc w:val="both"/>
        <w:rPr>
          <w:rFonts w:ascii="宋体" w:hAnsi="宋体" w:eastAsia="宋体" w:cs="宋体"/>
          <w:color w:val="auto"/>
          <w:spacing w:val="0"/>
          <w:position w:val="0"/>
          <w:sz w:val="24"/>
          <w:shd w:val="clear" w:fill="auto"/>
        </w:rPr>
      </w:pPr>
    </w:p>
    <w:p>
      <w:pPr>
        <w:spacing w:before="0" w:after="0" w:line="380" w:lineRule="auto"/>
        <w:ind w:left="0" w:right="0" w:firstLine="0"/>
        <w:jc w:val="both"/>
        <w:rPr>
          <w:rFonts w:ascii="宋体" w:hAnsi="宋体" w:eastAsia="宋体" w:cs="宋体"/>
          <w:color w:val="auto"/>
          <w:spacing w:val="0"/>
          <w:position w:val="0"/>
          <w:sz w:val="24"/>
          <w:shd w:val="clear" w:fill="auto"/>
        </w:rPr>
      </w:pPr>
    </w:p>
    <w:p>
      <w:pPr>
        <w:spacing w:before="0" w:after="0" w:line="380" w:lineRule="auto"/>
        <w:ind w:left="0" w:right="0" w:firstLine="4008"/>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投标人电子公章：</w:t>
      </w:r>
    </w:p>
    <w:p>
      <w:pPr>
        <w:spacing w:before="0" w:after="0" w:line="380" w:lineRule="auto"/>
        <w:ind w:left="0" w:right="640" w:firstLine="1560"/>
        <w:jc w:val="both"/>
        <w:rPr>
          <w:rFonts w:ascii="宋体" w:hAnsi="宋体" w:eastAsia="宋体" w:cs="宋体"/>
          <w:color w:val="auto"/>
          <w:spacing w:val="0"/>
          <w:position w:val="0"/>
          <w:sz w:val="24"/>
          <w:shd w:val="clear" w:fill="auto"/>
        </w:rPr>
      </w:pPr>
    </w:p>
    <w:p>
      <w:pPr>
        <w:spacing w:before="0" w:after="0" w:line="380" w:lineRule="auto"/>
        <w:ind w:left="0" w:right="640" w:firstLine="4680"/>
        <w:jc w:val="both"/>
        <w:rPr>
          <w:rFonts w:ascii="宋体" w:hAnsi="宋体" w:eastAsia="宋体" w:cs="宋体"/>
          <w:color w:val="auto"/>
          <w:spacing w:val="0"/>
          <w:position w:val="0"/>
          <w:sz w:val="24"/>
          <w:shd w:val="clear" w:fill="auto"/>
        </w:rPr>
      </w:pPr>
    </w:p>
    <w:p>
      <w:pPr>
        <w:spacing w:before="0" w:after="0" w:line="380" w:lineRule="auto"/>
        <w:ind w:left="0" w:right="0" w:firstLine="0"/>
        <w:jc w:val="center"/>
        <w:rPr>
          <w:rFonts w:ascii="宋体" w:hAnsi="宋体" w:eastAsia="宋体" w:cs="宋体"/>
          <w:color w:val="auto"/>
          <w:spacing w:val="0"/>
          <w:position w:val="0"/>
          <w:sz w:val="24"/>
          <w:shd w:val="clear" w:fill="auto"/>
        </w:rPr>
      </w:pPr>
    </w:p>
    <w:p>
      <w:pPr>
        <w:spacing w:before="0" w:after="0" w:line="380" w:lineRule="auto"/>
        <w:ind w:left="0" w:right="0" w:firstLine="360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 xml:space="preserve">      年   月    日</w:t>
      </w:r>
    </w:p>
    <w:p>
      <w:pPr>
        <w:spacing w:before="0" w:after="0" w:line="380" w:lineRule="auto"/>
        <w:ind w:left="0" w:right="0" w:firstLine="3600"/>
        <w:jc w:val="both"/>
        <w:rPr>
          <w:rFonts w:ascii="宋体" w:hAnsi="宋体" w:eastAsia="宋体" w:cs="宋体"/>
          <w:b/>
          <w:color w:val="auto"/>
          <w:spacing w:val="0"/>
          <w:position w:val="0"/>
          <w:sz w:val="24"/>
          <w:shd w:val="clear" w:fill="auto"/>
        </w:rPr>
      </w:pPr>
      <w:r>
        <w:rPr>
          <w:rFonts w:ascii="宋体" w:hAnsi="宋体" w:eastAsia="宋体" w:cs="宋体"/>
          <w:b/>
          <w:color w:val="auto"/>
          <w:spacing w:val="0"/>
          <w:position w:val="0"/>
          <w:sz w:val="24"/>
          <w:shd w:val="clear" w:fill="auto"/>
        </w:rPr>
        <w:t xml:space="preserve"> </w:t>
      </w: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pStyle w:val="13"/>
        <w:rPr>
          <w:rFonts w:ascii="宋体" w:hAnsi="宋体" w:eastAsia="宋体" w:cs="宋体"/>
          <w:b/>
          <w:color w:val="auto"/>
          <w:spacing w:val="0"/>
          <w:position w:val="0"/>
          <w:sz w:val="24"/>
          <w:shd w:val="clear" w:fill="auto"/>
        </w:rPr>
      </w:pPr>
    </w:p>
    <w:p>
      <w:pPr>
        <w:pStyle w:val="2"/>
        <w:rPr>
          <w:rFonts w:ascii="宋体" w:hAnsi="宋体" w:eastAsia="宋体" w:cs="宋体"/>
          <w:b/>
          <w:color w:val="auto"/>
          <w:spacing w:val="0"/>
          <w:position w:val="0"/>
          <w:sz w:val="24"/>
          <w:shd w:val="clear" w:fill="auto"/>
        </w:rPr>
      </w:pPr>
    </w:p>
    <w:p>
      <w:pPr>
        <w:rPr>
          <w:rFonts w:ascii="宋体" w:hAnsi="宋体" w:eastAsia="宋体" w:cs="宋体"/>
          <w:b/>
          <w:color w:val="auto"/>
          <w:spacing w:val="0"/>
          <w:position w:val="0"/>
          <w:sz w:val="24"/>
          <w:shd w:val="clear" w:fill="auto"/>
        </w:rPr>
      </w:pPr>
    </w:p>
    <w:p>
      <w:pPr>
        <w:pStyle w:val="13"/>
        <w:rPr>
          <w:rFonts w:ascii="宋体" w:hAnsi="宋体" w:eastAsia="宋体" w:cs="宋体"/>
          <w:b/>
          <w:color w:val="auto"/>
          <w:spacing w:val="0"/>
          <w:position w:val="0"/>
          <w:sz w:val="24"/>
          <w:shd w:val="clear" w:fill="auto"/>
        </w:rPr>
      </w:pPr>
    </w:p>
    <w:p>
      <w:pPr>
        <w:pStyle w:val="2"/>
        <w:rPr>
          <w:rFonts w:ascii="宋体" w:hAnsi="宋体" w:eastAsia="宋体" w:cs="宋体"/>
          <w:b/>
          <w:color w:val="auto"/>
          <w:spacing w:val="0"/>
          <w:position w:val="0"/>
          <w:sz w:val="24"/>
          <w:shd w:val="clear" w:fill="auto"/>
        </w:rPr>
      </w:pPr>
    </w:p>
    <w:p>
      <w:pPr>
        <w:rPr>
          <w:rFonts w:ascii="宋体" w:hAnsi="宋体" w:eastAsia="宋体" w:cs="宋体"/>
          <w:b/>
          <w:color w:val="auto"/>
          <w:spacing w:val="0"/>
          <w:position w:val="0"/>
          <w:sz w:val="24"/>
          <w:shd w:val="clear" w:fill="auto"/>
        </w:rPr>
      </w:pPr>
    </w:p>
    <w:p>
      <w:pPr>
        <w:pStyle w:val="13"/>
        <w:rPr>
          <w:rFonts w:ascii="宋体" w:hAnsi="宋体" w:eastAsia="宋体" w:cs="宋体"/>
          <w:b/>
          <w:color w:val="auto"/>
          <w:spacing w:val="0"/>
          <w:position w:val="0"/>
          <w:sz w:val="24"/>
          <w:shd w:val="clear" w:fill="auto"/>
        </w:rPr>
      </w:pPr>
    </w:p>
    <w:p>
      <w:pPr>
        <w:pStyle w:val="2"/>
        <w:rPr>
          <w:rFonts w:ascii="宋体" w:hAnsi="宋体" w:eastAsia="宋体" w:cs="宋体"/>
          <w:b/>
          <w:color w:val="auto"/>
          <w:spacing w:val="0"/>
          <w:position w:val="0"/>
          <w:sz w:val="24"/>
          <w:shd w:val="clear" w:fill="auto"/>
        </w:rPr>
      </w:pPr>
    </w:p>
    <w:p>
      <w:pPr>
        <w:rPr>
          <w:rFonts w:ascii="宋体" w:hAnsi="宋体" w:eastAsia="宋体" w:cs="宋体"/>
          <w:b/>
          <w:color w:val="auto"/>
          <w:spacing w:val="0"/>
          <w:position w:val="0"/>
          <w:sz w:val="24"/>
          <w:shd w:val="clear" w:fill="auto"/>
        </w:rPr>
      </w:pPr>
    </w:p>
    <w:p>
      <w:pPr>
        <w:pStyle w:val="13"/>
        <w:rPr>
          <w:rFonts w:ascii="宋体" w:hAnsi="宋体" w:eastAsia="宋体" w:cs="宋体"/>
          <w:b/>
          <w:color w:val="auto"/>
          <w:spacing w:val="0"/>
          <w:position w:val="0"/>
          <w:sz w:val="24"/>
          <w:shd w:val="clear" w:fill="auto"/>
        </w:rPr>
      </w:pPr>
    </w:p>
    <w:p>
      <w:pPr>
        <w:pStyle w:val="2"/>
        <w:rPr>
          <w:rFonts w:ascii="宋体" w:hAnsi="宋体" w:eastAsia="宋体" w:cs="宋体"/>
          <w:b/>
          <w:color w:val="auto"/>
          <w:spacing w:val="0"/>
          <w:position w:val="0"/>
          <w:sz w:val="24"/>
          <w:shd w:val="clear" w:fill="auto"/>
        </w:rPr>
      </w:pPr>
    </w:p>
    <w:p>
      <w:pPr>
        <w:rPr>
          <w:rFonts w:ascii="宋体" w:hAnsi="宋体" w:eastAsia="宋体" w:cs="宋体"/>
          <w:b/>
          <w:color w:val="auto"/>
          <w:spacing w:val="0"/>
          <w:position w:val="0"/>
          <w:sz w:val="24"/>
          <w:shd w:val="clear" w:fill="auto"/>
        </w:rPr>
      </w:pPr>
    </w:p>
    <w:p>
      <w:pPr>
        <w:pStyle w:val="13"/>
        <w:rPr>
          <w:rFonts w:ascii="宋体" w:hAnsi="宋体" w:eastAsia="宋体" w:cs="宋体"/>
          <w:b/>
          <w:color w:val="auto"/>
          <w:spacing w:val="0"/>
          <w:position w:val="0"/>
          <w:sz w:val="24"/>
          <w:shd w:val="clear" w:fill="auto"/>
        </w:rPr>
      </w:pPr>
    </w:p>
    <w:p>
      <w:pPr>
        <w:pStyle w:val="2"/>
        <w:rPr>
          <w:rFonts w:ascii="宋体" w:hAnsi="宋体" w:eastAsia="宋体" w:cs="宋体"/>
          <w:b/>
          <w:color w:val="auto"/>
          <w:spacing w:val="0"/>
          <w:position w:val="0"/>
          <w:sz w:val="24"/>
          <w:shd w:val="clear" w:fill="auto"/>
        </w:rPr>
      </w:pPr>
    </w:p>
    <w:p>
      <w:pPr>
        <w:rPr>
          <w:rFonts w:ascii="宋体" w:hAnsi="宋体" w:eastAsia="宋体" w:cs="宋体"/>
          <w:b/>
          <w:color w:val="auto"/>
          <w:spacing w:val="0"/>
          <w:position w:val="0"/>
          <w:sz w:val="24"/>
          <w:shd w:val="clear" w:fill="auto"/>
        </w:rPr>
      </w:pPr>
    </w:p>
    <w:p>
      <w:pPr>
        <w:pStyle w:val="13"/>
        <w:rPr>
          <w:rFonts w:ascii="宋体" w:hAnsi="宋体" w:eastAsia="宋体" w:cs="宋体"/>
          <w:b/>
          <w:color w:val="auto"/>
          <w:spacing w:val="0"/>
          <w:position w:val="0"/>
          <w:sz w:val="24"/>
          <w:shd w:val="clear" w:fill="auto"/>
        </w:rPr>
      </w:pPr>
    </w:p>
    <w:p>
      <w:pPr>
        <w:pStyle w:val="2"/>
        <w:rPr>
          <w:rFonts w:ascii="宋体" w:hAnsi="宋体" w:eastAsia="宋体" w:cs="宋体"/>
          <w:b/>
          <w:color w:val="auto"/>
          <w:spacing w:val="0"/>
          <w:position w:val="0"/>
          <w:sz w:val="24"/>
          <w:shd w:val="clear" w:fill="auto"/>
        </w:rPr>
      </w:pPr>
    </w:p>
    <w:p/>
    <w:p>
      <w:pPr>
        <w:spacing w:before="0" w:after="0" w:line="360" w:lineRule="auto"/>
        <w:ind w:left="0" w:right="0" w:firstLine="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格式8</w:t>
      </w:r>
    </w:p>
    <w:p>
      <w:pPr>
        <w:spacing w:before="0" w:after="0" w:line="360" w:lineRule="auto"/>
        <w:ind w:left="0" w:right="0" w:firstLine="168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合格供应商的声明函和承诺书</w:t>
      </w: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pStyle w:val="13"/>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80" w:lineRule="auto"/>
        <w:ind w:left="0" w:right="0" w:firstLine="336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投标人电子公章：</w:t>
      </w:r>
    </w:p>
    <w:p>
      <w:pPr>
        <w:spacing w:before="0" w:after="0" w:line="380" w:lineRule="auto"/>
        <w:ind w:left="0" w:right="640" w:firstLine="1560"/>
        <w:jc w:val="both"/>
        <w:rPr>
          <w:rFonts w:ascii="宋体" w:hAnsi="宋体" w:eastAsia="宋体" w:cs="宋体"/>
          <w:color w:val="auto"/>
          <w:spacing w:val="0"/>
          <w:position w:val="0"/>
          <w:sz w:val="24"/>
          <w:shd w:val="clear" w:fill="auto"/>
        </w:rPr>
      </w:pPr>
    </w:p>
    <w:p>
      <w:pPr>
        <w:spacing w:before="0" w:after="0" w:line="360" w:lineRule="auto"/>
        <w:ind w:left="0" w:right="0" w:firstLine="0"/>
        <w:jc w:val="center"/>
        <w:rPr>
          <w:rFonts w:ascii="宋体" w:hAnsi="宋体" w:eastAsia="宋体" w:cs="宋体"/>
          <w:b/>
          <w:color w:val="auto"/>
          <w:spacing w:val="0"/>
          <w:position w:val="0"/>
          <w:sz w:val="24"/>
          <w:shd w:val="clear" w:fill="auto"/>
        </w:rPr>
      </w:pPr>
      <w:r>
        <w:rPr>
          <w:rFonts w:ascii="宋体" w:hAnsi="宋体" w:eastAsia="宋体" w:cs="宋体"/>
          <w:color w:val="auto"/>
          <w:spacing w:val="0"/>
          <w:position w:val="0"/>
          <w:sz w:val="24"/>
          <w:shd w:val="clear" w:fill="auto"/>
        </w:rPr>
        <w:t xml:space="preserve">      年   月    日</w:t>
      </w:r>
    </w:p>
    <w:p/>
    <w:p>
      <w:pPr>
        <w:spacing w:before="0" w:after="0" w:line="360" w:lineRule="auto"/>
        <w:ind w:left="0" w:right="0" w:firstLine="0"/>
        <w:jc w:val="center"/>
        <w:rPr>
          <w:rFonts w:ascii="宋体" w:hAnsi="宋体" w:eastAsia="宋体" w:cs="宋体"/>
          <w:b/>
          <w:color w:val="auto"/>
          <w:spacing w:val="0"/>
          <w:position w:val="0"/>
          <w:sz w:val="24"/>
          <w:shd w:val="clear" w:fill="auto"/>
        </w:rPr>
      </w:pPr>
    </w:p>
    <w:p>
      <w:pPr>
        <w:spacing w:before="0" w:after="0" w:line="360" w:lineRule="auto"/>
        <w:ind w:left="0" w:right="0" w:firstLine="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br w:type="page"/>
      </w:r>
    </w:p>
    <w:p>
      <w:pPr>
        <w:spacing w:before="0" w:after="0" w:line="360" w:lineRule="auto"/>
        <w:ind w:left="0" w:right="0" w:firstLine="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格式9</w:t>
      </w:r>
    </w:p>
    <w:p>
      <w:pPr>
        <w:jc w:val="center"/>
        <w:rPr>
          <w:rFonts w:hint="eastAsia" w:ascii="宋体" w:hAnsi="宋体" w:eastAsia="宋体" w:cs="宋体"/>
          <w:b/>
          <w:bCs/>
          <w:sz w:val="24"/>
          <w:szCs w:val="24"/>
        </w:rPr>
      </w:pPr>
      <w:r>
        <w:rPr>
          <w:rFonts w:hint="eastAsia" w:ascii="宋体" w:hAnsi="宋体" w:eastAsia="宋体" w:cs="宋体"/>
          <w:b/>
          <w:bCs/>
          <w:sz w:val="24"/>
          <w:szCs w:val="24"/>
        </w:rPr>
        <w:t>中小企业声明函（货物）</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本公司（联合体）郑重声明，根据《政府采购促进中小企业发展管理办法》（财库﹝2020﹞46 号）的规定，本公司（联合体）参加</w:t>
      </w:r>
      <w:r>
        <w:rPr>
          <w:rFonts w:hint="eastAsia" w:ascii="宋体" w:hAnsi="宋体" w:eastAsia="宋体" w:cs="宋体"/>
          <w:sz w:val="24"/>
          <w:szCs w:val="24"/>
          <w:u w:val="single"/>
        </w:rPr>
        <w:t>（单位名称）</w:t>
      </w:r>
      <w:r>
        <w:rPr>
          <w:rFonts w:hint="eastAsia" w:ascii="宋体" w:hAnsi="宋体" w:eastAsia="宋体" w:cs="宋体"/>
          <w:sz w:val="24"/>
          <w:szCs w:val="24"/>
        </w:rPr>
        <w:t>的</w:t>
      </w:r>
      <w:r>
        <w:rPr>
          <w:rFonts w:hint="eastAsia" w:ascii="宋体" w:hAnsi="宋体" w:eastAsia="宋体" w:cs="宋体"/>
          <w:sz w:val="24"/>
          <w:szCs w:val="24"/>
          <w:u w:val="single"/>
        </w:rPr>
        <w:t>（项目名称）</w:t>
      </w:r>
      <w:r>
        <w:rPr>
          <w:rFonts w:hint="eastAsia" w:ascii="宋体" w:hAnsi="宋体" w:eastAsia="宋体" w:cs="宋体"/>
          <w:sz w:val="24"/>
          <w:szCs w:val="24"/>
        </w:rPr>
        <w:t>采购活动，提</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供的货物全部由符合政策要求的中小企业制造。相关企业</w:t>
      </w:r>
      <w:r>
        <w:rPr>
          <w:rFonts w:hint="eastAsia" w:ascii="宋体" w:hAnsi="宋体" w:eastAsia="宋体" w:cs="宋体"/>
          <w:sz w:val="24"/>
          <w:szCs w:val="24"/>
          <w:u w:val="none"/>
        </w:rPr>
        <w:t>（含联合体中的中小企业、签订分包意向协议的中小企业）</w:t>
      </w:r>
      <w:r>
        <w:rPr>
          <w:rFonts w:hint="eastAsia" w:ascii="宋体" w:hAnsi="宋体" w:eastAsia="宋体" w:cs="宋体"/>
          <w:sz w:val="24"/>
          <w:szCs w:val="24"/>
        </w:rPr>
        <w:t>的具体情况如下：</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 xml:space="preserve">； </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u w:val="single"/>
        </w:rPr>
        <w:t>（标的名称）</w:t>
      </w:r>
      <w:r>
        <w:rPr>
          <w:rFonts w:hint="eastAsia" w:ascii="宋体" w:hAnsi="宋体" w:eastAsia="宋体" w:cs="宋体"/>
          <w:sz w:val="24"/>
          <w:szCs w:val="24"/>
        </w:rPr>
        <w:t>，属于</w:t>
      </w:r>
      <w:r>
        <w:rPr>
          <w:rFonts w:hint="eastAsia" w:ascii="宋体" w:hAnsi="宋体" w:eastAsia="宋体" w:cs="宋体"/>
          <w:sz w:val="24"/>
          <w:szCs w:val="24"/>
          <w:u w:val="single"/>
        </w:rPr>
        <w:t>（采购文件中明确的所属行业）</w:t>
      </w:r>
      <w:r>
        <w:rPr>
          <w:rFonts w:hint="eastAsia" w:ascii="宋体" w:hAnsi="宋体" w:eastAsia="宋体" w:cs="宋体"/>
          <w:sz w:val="24"/>
          <w:szCs w:val="24"/>
        </w:rPr>
        <w:t>行业；制造商为</w:t>
      </w:r>
      <w:r>
        <w:rPr>
          <w:rFonts w:hint="eastAsia" w:ascii="宋体" w:hAnsi="宋体" w:eastAsia="宋体" w:cs="宋体"/>
          <w:sz w:val="24"/>
          <w:szCs w:val="24"/>
          <w:u w:val="single"/>
        </w:rPr>
        <w:t>（企业名称）</w:t>
      </w:r>
      <w:r>
        <w:rPr>
          <w:rFonts w:hint="eastAsia" w:ascii="宋体" w:hAnsi="宋体" w:eastAsia="宋体" w:cs="宋体"/>
          <w:sz w:val="24"/>
          <w:szCs w:val="24"/>
        </w:rPr>
        <w:t>，从业人员</w:t>
      </w:r>
      <w:r>
        <w:rPr>
          <w:rFonts w:hint="eastAsia" w:ascii="宋体" w:hAnsi="宋体" w:eastAsia="宋体" w:cs="宋体"/>
          <w:sz w:val="24"/>
          <w:szCs w:val="24"/>
          <w:u w:val="single"/>
        </w:rPr>
        <w:t xml:space="preserve">  </w:t>
      </w:r>
      <w:r>
        <w:rPr>
          <w:rFonts w:hint="eastAsia" w:ascii="宋体" w:hAnsi="宋体" w:eastAsia="宋体" w:cs="宋体"/>
          <w:sz w:val="24"/>
          <w:szCs w:val="24"/>
        </w:rPr>
        <w:t>人，营业收入为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万元，资产总额为</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万元，属于</w:t>
      </w:r>
      <w:r>
        <w:rPr>
          <w:rFonts w:hint="eastAsia" w:ascii="宋体" w:hAnsi="宋体" w:eastAsia="宋体" w:cs="宋体"/>
          <w:sz w:val="24"/>
          <w:szCs w:val="24"/>
          <w:u w:val="single"/>
        </w:rPr>
        <w:t>（中型企业、小型企业、微型企业）；</w:t>
      </w:r>
      <w:r>
        <w:rPr>
          <w:rFonts w:hint="eastAsia" w:ascii="宋体" w:hAnsi="宋体" w:eastAsia="宋体" w:cs="宋体"/>
          <w:sz w:val="24"/>
          <w:szCs w:val="24"/>
        </w:rPr>
        <w:t xml:space="preserve"> </w:t>
      </w:r>
    </w:p>
    <w:p>
      <w:pPr>
        <w:rPr>
          <w:rFonts w:hint="eastAsia" w:ascii="宋体" w:hAnsi="宋体" w:eastAsia="宋体" w:cs="宋体"/>
          <w:sz w:val="24"/>
          <w:szCs w:val="24"/>
        </w:rPr>
      </w:pPr>
      <w:r>
        <w:rPr>
          <w:rFonts w:hint="eastAsia" w:ascii="宋体" w:hAnsi="宋体" w:eastAsia="宋体" w:cs="宋体"/>
          <w:sz w:val="24"/>
          <w:szCs w:val="24"/>
        </w:rPr>
        <w:t>……</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以上企业，不属于大企业的分支机构，不存在控股股东 为大企业的情形，也不存在与大企业的负责人为同一人的情形。</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本企业对上述声明内容的真实性负责。如有虚假，将依 法承担相应责任。</w:t>
      </w:r>
    </w:p>
    <w:p>
      <w:pPr>
        <w:ind w:firstLine="3840" w:firstLineChars="1600"/>
        <w:rPr>
          <w:rFonts w:hint="eastAsia" w:ascii="宋体" w:hAnsi="宋体" w:eastAsia="宋体" w:cs="宋体"/>
          <w:sz w:val="24"/>
          <w:szCs w:val="24"/>
        </w:rPr>
      </w:pPr>
      <w:r>
        <w:rPr>
          <w:rFonts w:hint="eastAsia" w:ascii="宋体" w:hAnsi="宋体" w:eastAsia="宋体" w:cs="宋体"/>
          <w:sz w:val="24"/>
          <w:szCs w:val="24"/>
        </w:rPr>
        <w:t xml:space="preserve">企业名称（盖章）： </w:t>
      </w:r>
    </w:p>
    <w:p>
      <w:pPr>
        <w:spacing w:before="0" w:after="0" w:line="360" w:lineRule="auto"/>
        <w:ind w:left="0" w:right="0" w:firstLine="5040" w:firstLineChars="2100"/>
        <w:jc w:val="both"/>
        <w:rPr>
          <w:rFonts w:hint="eastAsia" w:ascii="宋体" w:hAnsi="宋体" w:eastAsia="宋体" w:cs="宋体"/>
          <w:color w:val="auto"/>
          <w:spacing w:val="0"/>
          <w:position w:val="0"/>
          <w:sz w:val="24"/>
          <w:szCs w:val="24"/>
          <w:shd w:val="clear" w:fill="auto"/>
        </w:rPr>
      </w:pPr>
      <w:r>
        <w:rPr>
          <w:rFonts w:hint="eastAsia" w:ascii="宋体" w:hAnsi="宋体" w:eastAsia="宋体" w:cs="宋体"/>
          <w:sz w:val="24"/>
          <w:szCs w:val="24"/>
        </w:rPr>
        <w:t>日 期：</w:t>
      </w:r>
    </w:p>
    <w:p>
      <w:pPr>
        <w:spacing w:before="0" w:after="0" w:line="360" w:lineRule="auto"/>
        <w:ind w:left="0" w:right="0" w:firstLine="0"/>
        <w:jc w:val="both"/>
        <w:rPr>
          <w:rFonts w:ascii="宋体" w:hAnsi="宋体" w:eastAsia="宋体" w:cs="宋体"/>
          <w:color w:val="auto"/>
          <w:spacing w:val="0"/>
          <w:position w:val="0"/>
          <w:sz w:val="24"/>
          <w:shd w:val="clear" w:fill="auto"/>
        </w:rPr>
      </w:pPr>
    </w:p>
    <w:p>
      <w:pPr>
        <w:rPr>
          <w:rFonts w:hint="eastAsia"/>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注：1.从业人员、营业收入、资产总额填报上一年度数据，无上一年度数据的新成立企业可不填报。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Times New Roman" w:hAnsi="Times New Roman" w:eastAsia="宋体" w:cs="Times New Roman"/>
          <w:lang w:val="en-US" w:eastAsia="zh-CN"/>
        </w:rPr>
      </w:pPr>
      <w:r>
        <w:rPr>
          <w:rFonts w:hint="eastAsia" w:ascii="Times New Roman" w:hAnsi="Times New Roman" w:eastAsia="宋体" w:cs="Times New Roman"/>
          <w:lang w:val="en-US" w:eastAsia="zh-CN"/>
        </w:rPr>
        <w:t>2.本项目如是只面向中小企业采购的应当必须提供。</w:t>
      </w:r>
    </w:p>
    <w:p>
      <w:pPr>
        <w:spacing w:before="0" w:after="0" w:line="360" w:lineRule="auto"/>
        <w:ind w:left="0" w:right="0" w:firstLine="0"/>
        <w:jc w:val="both"/>
        <w:rPr>
          <w:rFonts w:ascii="宋体" w:hAnsi="宋体" w:eastAsia="宋体" w:cs="宋体"/>
          <w:color w:val="auto"/>
          <w:spacing w:val="0"/>
          <w:position w:val="0"/>
          <w:sz w:val="24"/>
          <w:shd w:val="clear" w:fill="auto"/>
        </w:rPr>
      </w:pPr>
    </w:p>
    <w:p>
      <w:pPr>
        <w:spacing w:before="0" w:after="0" w:line="360" w:lineRule="auto"/>
        <w:ind w:left="0" w:right="0" w:firstLine="0"/>
        <w:jc w:val="both"/>
        <w:rPr>
          <w:rFonts w:ascii="宋体" w:hAnsi="宋体" w:eastAsia="宋体" w:cs="宋体"/>
          <w:color w:val="auto"/>
          <w:spacing w:val="0"/>
          <w:position w:val="0"/>
          <w:sz w:val="24"/>
          <w:shd w:val="clear" w:fill="auto"/>
        </w:rPr>
      </w:pPr>
    </w:p>
    <w:p>
      <w:pPr>
        <w:pStyle w:val="13"/>
        <w:rPr>
          <w:rFonts w:ascii="宋体" w:hAnsi="宋体" w:eastAsia="宋体" w:cs="宋体"/>
          <w:color w:val="auto"/>
          <w:spacing w:val="0"/>
          <w:position w:val="0"/>
          <w:sz w:val="24"/>
          <w:shd w:val="clear" w:fill="auto"/>
        </w:rPr>
      </w:pPr>
    </w:p>
    <w:p>
      <w:pPr>
        <w:pStyle w:val="2"/>
        <w:rPr>
          <w:rFonts w:ascii="宋体" w:hAnsi="宋体" w:eastAsia="宋体" w:cs="宋体"/>
          <w:color w:val="auto"/>
          <w:spacing w:val="0"/>
          <w:position w:val="0"/>
          <w:sz w:val="24"/>
          <w:shd w:val="clear" w:fill="auto"/>
        </w:rPr>
      </w:pPr>
    </w:p>
    <w:p>
      <w:pPr>
        <w:rPr>
          <w:rFonts w:ascii="宋体" w:hAnsi="宋体" w:eastAsia="宋体" w:cs="宋体"/>
          <w:color w:val="auto"/>
          <w:spacing w:val="0"/>
          <w:position w:val="0"/>
          <w:sz w:val="24"/>
          <w:shd w:val="clear" w:fill="auto"/>
        </w:rPr>
      </w:pPr>
    </w:p>
    <w:p>
      <w:pPr>
        <w:pStyle w:val="13"/>
        <w:rPr>
          <w:rFonts w:ascii="宋体" w:hAnsi="宋体" w:eastAsia="宋体" w:cs="宋体"/>
          <w:color w:val="auto"/>
          <w:spacing w:val="0"/>
          <w:position w:val="0"/>
          <w:sz w:val="24"/>
          <w:shd w:val="clear" w:fill="auto"/>
        </w:rPr>
      </w:pPr>
    </w:p>
    <w:p>
      <w:pPr>
        <w:pStyle w:val="2"/>
        <w:rPr>
          <w:rFonts w:ascii="宋体" w:hAnsi="宋体" w:eastAsia="宋体" w:cs="宋体"/>
          <w:color w:val="auto"/>
          <w:spacing w:val="0"/>
          <w:position w:val="0"/>
          <w:sz w:val="24"/>
          <w:shd w:val="clear" w:fill="auto"/>
        </w:rPr>
      </w:pPr>
    </w:p>
    <w:p>
      <w:pPr>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Pr>
        <w:pStyle w:val="11"/>
        <w:rPr>
          <w:rFonts w:ascii="宋体" w:hAnsi="宋体" w:eastAsia="宋体" w:cs="宋体"/>
          <w:color w:val="auto"/>
          <w:spacing w:val="0"/>
          <w:position w:val="0"/>
          <w:sz w:val="24"/>
          <w:shd w:val="clear" w:fill="auto"/>
        </w:rPr>
      </w:pPr>
    </w:p>
    <w:p/>
    <w:p>
      <w:pPr>
        <w:spacing w:before="0" w:after="0" w:line="360" w:lineRule="auto"/>
        <w:ind w:left="0" w:right="0" w:firstLine="480" w:firstLineChars="200"/>
        <w:jc w:val="both"/>
        <w:rPr>
          <w:rFonts w:ascii="宋体" w:hAnsi="宋体" w:eastAsia="宋体" w:cs="宋体"/>
          <w:color w:val="auto"/>
          <w:spacing w:val="0"/>
          <w:position w:val="0"/>
          <w:sz w:val="24"/>
          <w:shd w:val="clear" w:fill="auto"/>
        </w:rPr>
      </w:pPr>
      <w:r>
        <w:rPr>
          <w:rFonts w:ascii="宋体" w:hAnsi="宋体" w:eastAsia="宋体" w:cs="宋体"/>
          <w:color w:val="auto"/>
          <w:spacing w:val="0"/>
          <w:position w:val="0"/>
          <w:sz w:val="24"/>
          <w:shd w:val="clear" w:fill="auto"/>
        </w:rPr>
        <w:t>格式</w:t>
      </w:r>
      <w:r>
        <w:rPr>
          <w:rFonts w:hint="eastAsia" w:ascii="宋体" w:hAnsi="宋体" w:eastAsia="宋体" w:cs="宋体"/>
          <w:color w:val="auto"/>
          <w:spacing w:val="0"/>
          <w:position w:val="0"/>
          <w:sz w:val="24"/>
          <w:shd w:val="clear" w:fill="auto"/>
          <w:lang w:val="en-US" w:eastAsia="zh-CN"/>
        </w:rPr>
        <w:t>10</w:t>
      </w:r>
      <w:r>
        <w:rPr>
          <w:rFonts w:ascii="宋体" w:hAnsi="宋体" w:eastAsia="宋体" w:cs="宋体"/>
          <w:color w:val="auto"/>
          <w:spacing w:val="0"/>
          <w:position w:val="0"/>
          <w:sz w:val="24"/>
          <w:shd w:val="clear" w:fill="auto"/>
        </w:rPr>
        <w:t xml:space="preserve">  其他资料</w:t>
      </w: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240" w:lineRule="auto"/>
        <w:ind w:left="0" w:right="0" w:firstLine="321"/>
        <w:jc w:val="center"/>
        <w:rPr>
          <w:rFonts w:ascii="宋体" w:hAnsi="宋体" w:eastAsia="宋体" w:cs="宋体"/>
          <w:b/>
          <w:color w:val="auto"/>
          <w:spacing w:val="0"/>
          <w:position w:val="0"/>
          <w:sz w:val="32"/>
          <w:shd w:val="clear" w:fill="auto"/>
        </w:rPr>
      </w:pPr>
    </w:p>
    <w:p>
      <w:pPr>
        <w:spacing w:before="0" w:after="0" w:line="240" w:lineRule="auto"/>
        <w:ind w:left="0" w:right="0" w:firstLine="321"/>
        <w:jc w:val="center"/>
        <w:rPr>
          <w:rFonts w:ascii="宋体" w:hAnsi="宋体" w:eastAsia="宋体" w:cs="宋体"/>
          <w:b/>
          <w:color w:val="auto"/>
          <w:spacing w:val="0"/>
          <w:position w:val="0"/>
          <w:sz w:val="32"/>
          <w:shd w:val="clear" w:fill="auto"/>
        </w:rPr>
      </w:pPr>
    </w:p>
    <w:p>
      <w:pPr>
        <w:spacing w:before="0" w:after="0" w:line="240" w:lineRule="auto"/>
        <w:ind w:left="0" w:right="0" w:firstLine="321"/>
        <w:jc w:val="center"/>
        <w:rPr>
          <w:rFonts w:ascii="宋体" w:hAnsi="宋体" w:eastAsia="宋体" w:cs="宋体"/>
          <w:b/>
          <w:color w:val="auto"/>
          <w:spacing w:val="0"/>
          <w:position w:val="0"/>
          <w:sz w:val="32"/>
          <w:shd w:val="clear" w:fill="auto"/>
        </w:rPr>
      </w:pPr>
    </w:p>
    <w:p>
      <w:pPr>
        <w:spacing w:before="0" w:after="0" w:line="240" w:lineRule="auto"/>
        <w:ind w:left="0" w:right="0" w:firstLine="321"/>
        <w:jc w:val="center"/>
        <w:rPr>
          <w:rFonts w:ascii="宋体" w:hAnsi="宋体" w:eastAsia="宋体" w:cs="宋体"/>
          <w:b/>
          <w:color w:val="auto"/>
          <w:spacing w:val="0"/>
          <w:position w:val="0"/>
          <w:sz w:val="32"/>
          <w:shd w:val="clear" w:fill="auto"/>
        </w:rPr>
      </w:pPr>
    </w:p>
    <w:p>
      <w:pPr>
        <w:spacing w:before="0" w:after="0" w:line="240" w:lineRule="auto"/>
        <w:ind w:left="0" w:right="0" w:firstLine="321"/>
        <w:jc w:val="center"/>
        <w:rPr>
          <w:rFonts w:ascii="宋体" w:hAnsi="宋体" w:eastAsia="宋体" w:cs="宋体"/>
          <w:b/>
          <w:color w:val="auto"/>
          <w:spacing w:val="0"/>
          <w:position w:val="0"/>
          <w:sz w:val="32"/>
          <w:shd w:val="clear" w:fill="auto"/>
        </w:rPr>
      </w:pPr>
    </w:p>
    <w:p>
      <w:pPr>
        <w:spacing w:before="0" w:after="0" w:line="240" w:lineRule="auto"/>
        <w:ind w:left="0" w:right="0" w:firstLine="321"/>
        <w:jc w:val="center"/>
        <w:rPr>
          <w:rFonts w:ascii="宋体" w:hAnsi="宋体" w:eastAsia="宋体" w:cs="宋体"/>
          <w:b/>
          <w:color w:val="auto"/>
          <w:spacing w:val="0"/>
          <w:position w:val="0"/>
          <w:sz w:val="32"/>
          <w:shd w:val="clear" w:fill="auto"/>
        </w:rPr>
      </w:pPr>
    </w:p>
    <w:p>
      <w:pPr>
        <w:spacing w:before="0" w:after="0" w:line="240" w:lineRule="auto"/>
        <w:ind w:left="0" w:right="0" w:firstLine="321"/>
        <w:jc w:val="center"/>
        <w:rPr>
          <w:rFonts w:ascii="宋体" w:hAnsi="宋体" w:eastAsia="宋体" w:cs="宋体"/>
          <w:b/>
          <w:color w:val="auto"/>
          <w:spacing w:val="0"/>
          <w:position w:val="0"/>
          <w:sz w:val="32"/>
          <w:shd w:val="clear" w:fill="auto"/>
        </w:rPr>
      </w:pPr>
    </w:p>
    <w:p>
      <w:pPr>
        <w:spacing w:before="0" w:after="0" w:line="240" w:lineRule="auto"/>
        <w:ind w:left="0" w:right="0" w:firstLine="321"/>
        <w:jc w:val="center"/>
        <w:rPr>
          <w:rFonts w:ascii="宋体" w:hAnsi="宋体" w:eastAsia="宋体" w:cs="宋体"/>
          <w:b/>
          <w:color w:val="auto"/>
          <w:spacing w:val="0"/>
          <w:position w:val="0"/>
          <w:sz w:val="32"/>
          <w:shd w:val="clear" w:fill="auto"/>
        </w:rPr>
      </w:pPr>
    </w:p>
    <w:p>
      <w:pPr>
        <w:spacing w:before="0" w:after="0" w:line="240" w:lineRule="auto"/>
        <w:ind w:left="0" w:right="0" w:firstLine="321"/>
        <w:jc w:val="center"/>
        <w:rPr>
          <w:rFonts w:ascii="宋体" w:hAnsi="宋体" w:eastAsia="宋体" w:cs="宋体"/>
          <w:b/>
          <w:color w:val="auto"/>
          <w:spacing w:val="0"/>
          <w:position w:val="0"/>
          <w:sz w:val="32"/>
          <w:shd w:val="clear" w:fill="auto"/>
        </w:rPr>
      </w:pPr>
    </w:p>
    <w:p>
      <w:pPr>
        <w:spacing w:before="0" w:after="0" w:line="240" w:lineRule="auto"/>
        <w:ind w:left="0" w:right="0" w:firstLine="321"/>
        <w:jc w:val="center"/>
        <w:rPr>
          <w:rFonts w:ascii="宋体" w:hAnsi="宋体" w:eastAsia="宋体" w:cs="宋体"/>
          <w:b/>
          <w:color w:val="auto"/>
          <w:spacing w:val="0"/>
          <w:position w:val="0"/>
          <w:sz w:val="32"/>
          <w:shd w:val="clear" w:fill="auto"/>
        </w:rPr>
      </w:pPr>
    </w:p>
    <w:p>
      <w:pPr>
        <w:spacing w:before="0" w:after="0" w:line="240" w:lineRule="auto"/>
        <w:ind w:left="0" w:right="0" w:firstLine="321"/>
        <w:jc w:val="center"/>
        <w:rPr>
          <w:rFonts w:ascii="宋体" w:hAnsi="宋体" w:eastAsia="宋体" w:cs="宋体"/>
          <w:b/>
          <w:color w:val="auto"/>
          <w:spacing w:val="0"/>
          <w:position w:val="0"/>
          <w:sz w:val="32"/>
          <w:shd w:val="clear" w:fill="auto"/>
        </w:rPr>
      </w:pPr>
    </w:p>
    <w:p>
      <w:pPr>
        <w:spacing w:before="0" w:after="0" w:line="240" w:lineRule="auto"/>
        <w:ind w:left="0" w:right="0" w:firstLine="0"/>
        <w:jc w:val="left"/>
        <w:rPr>
          <w:rFonts w:ascii="宋体" w:hAnsi="宋体" w:eastAsia="宋体" w:cs="宋体"/>
          <w:color w:val="auto"/>
          <w:spacing w:val="0"/>
          <w:position w:val="0"/>
          <w:sz w:val="24"/>
          <w:shd w:val="clear" w:fill="auto"/>
        </w:rPr>
      </w:pPr>
    </w:p>
    <w:p>
      <w:pPr>
        <w:pStyle w:val="13"/>
        <w:rPr>
          <w:rFonts w:ascii="宋体" w:hAnsi="宋体" w:eastAsia="宋体" w:cs="宋体"/>
          <w:color w:val="auto"/>
          <w:spacing w:val="0"/>
          <w:position w:val="0"/>
          <w:sz w:val="24"/>
          <w:shd w:val="clear" w:fill="auto"/>
        </w:rPr>
      </w:pPr>
    </w:p>
    <w:p>
      <w:pPr>
        <w:pStyle w:val="2"/>
        <w:rPr>
          <w:rFonts w:ascii="宋体" w:hAnsi="宋体" w:eastAsia="宋体" w:cs="宋体"/>
          <w:color w:val="auto"/>
          <w:spacing w:val="0"/>
          <w:position w:val="0"/>
          <w:sz w:val="24"/>
          <w:shd w:val="clear" w:fill="auto"/>
        </w:rPr>
      </w:pPr>
    </w:p>
    <w:p>
      <w:pPr>
        <w:rPr>
          <w:rFonts w:ascii="宋体" w:hAnsi="宋体" w:eastAsia="宋体" w:cs="宋体"/>
          <w:color w:val="auto"/>
          <w:spacing w:val="0"/>
          <w:position w:val="0"/>
          <w:sz w:val="24"/>
          <w:shd w:val="clear" w:fill="auto"/>
        </w:rPr>
      </w:pPr>
    </w:p>
    <w:p>
      <w:pPr>
        <w:pStyle w:val="13"/>
        <w:rPr>
          <w:rFonts w:ascii="宋体" w:hAnsi="宋体" w:eastAsia="宋体" w:cs="宋体"/>
          <w:color w:val="auto"/>
          <w:spacing w:val="0"/>
          <w:position w:val="0"/>
          <w:sz w:val="24"/>
          <w:shd w:val="clear" w:fill="auto"/>
        </w:rPr>
      </w:pPr>
    </w:p>
    <w:p>
      <w:pPr>
        <w:pStyle w:val="2"/>
        <w:rPr>
          <w:rFonts w:ascii="宋体" w:hAnsi="宋体" w:eastAsia="宋体" w:cs="宋体"/>
          <w:color w:val="auto"/>
          <w:spacing w:val="0"/>
          <w:position w:val="0"/>
          <w:sz w:val="24"/>
          <w:shd w:val="clear" w:fill="auto"/>
        </w:rPr>
      </w:pPr>
    </w:p>
    <w:p>
      <w:pPr>
        <w:rPr>
          <w:rFonts w:ascii="宋体" w:hAnsi="宋体" w:eastAsia="宋体" w:cs="宋体"/>
          <w:color w:val="auto"/>
          <w:spacing w:val="0"/>
          <w:position w:val="0"/>
          <w:sz w:val="24"/>
          <w:shd w:val="clear" w:fill="auto"/>
        </w:rPr>
      </w:pPr>
    </w:p>
    <w:p>
      <w:pPr>
        <w:pStyle w:val="13"/>
        <w:rPr>
          <w:rFonts w:ascii="宋体" w:hAnsi="宋体" w:eastAsia="宋体" w:cs="宋体"/>
          <w:color w:val="auto"/>
          <w:spacing w:val="0"/>
          <w:position w:val="0"/>
          <w:sz w:val="24"/>
          <w:shd w:val="clear" w:fill="auto"/>
        </w:rPr>
      </w:pPr>
    </w:p>
    <w:p>
      <w:pPr>
        <w:pStyle w:val="2"/>
        <w:rPr>
          <w:rFonts w:ascii="宋体" w:hAnsi="宋体" w:eastAsia="宋体" w:cs="宋体"/>
          <w:color w:val="auto"/>
          <w:spacing w:val="0"/>
          <w:position w:val="0"/>
          <w:sz w:val="24"/>
          <w:shd w:val="clear" w:fill="auto"/>
        </w:rPr>
      </w:pPr>
    </w:p>
    <w:p>
      <w:pPr>
        <w:rPr>
          <w:rFonts w:ascii="宋体" w:hAnsi="宋体" w:eastAsia="宋体" w:cs="宋体"/>
          <w:color w:val="auto"/>
          <w:spacing w:val="0"/>
          <w:position w:val="0"/>
          <w:sz w:val="24"/>
          <w:shd w:val="clear" w:fill="auto"/>
        </w:rPr>
      </w:pPr>
    </w:p>
    <w:p>
      <w:pPr>
        <w:rPr>
          <w:rFonts w:hint="eastAsia" w:ascii="宋体" w:hAnsi="宋体" w:eastAsia="宋体" w:cs="宋体"/>
          <w:color w:val="auto"/>
          <w:spacing w:val="0"/>
          <w:position w:val="0"/>
          <w:sz w:val="24"/>
          <w:shd w:val="clear" w:fill="auto"/>
          <w:lang w:eastAsia="zh-CN"/>
        </w:rPr>
      </w:pPr>
      <w:r>
        <w:rPr>
          <w:rFonts w:hint="eastAsia" w:ascii="宋体" w:hAnsi="宋体" w:eastAsia="宋体" w:cs="宋体"/>
          <w:color w:val="auto"/>
          <w:spacing w:val="0"/>
          <w:position w:val="0"/>
          <w:sz w:val="24"/>
          <w:shd w:val="clear" w:fill="auto"/>
          <w:lang w:eastAsia="zh-CN"/>
        </w:rPr>
        <w:t>、</w:t>
      </w:r>
    </w:p>
    <w:p>
      <w:pPr>
        <w:pStyle w:val="11"/>
        <w:rPr>
          <w:rFonts w:hint="eastAsia" w:ascii="宋体" w:hAnsi="宋体" w:eastAsia="宋体" w:cs="宋体"/>
          <w:color w:val="auto"/>
          <w:spacing w:val="0"/>
          <w:position w:val="0"/>
          <w:sz w:val="24"/>
          <w:shd w:val="clear" w:fill="auto"/>
          <w:lang w:eastAsia="zh-CN"/>
        </w:rPr>
      </w:pPr>
    </w:p>
    <w:p>
      <w:pPr>
        <w:pStyle w:val="11"/>
        <w:rPr>
          <w:rFonts w:hint="eastAsia" w:ascii="宋体" w:hAnsi="宋体" w:eastAsia="宋体" w:cs="宋体"/>
          <w:color w:val="auto"/>
          <w:spacing w:val="0"/>
          <w:position w:val="0"/>
          <w:sz w:val="24"/>
          <w:shd w:val="clear" w:fill="auto"/>
          <w:lang w:eastAsia="zh-CN"/>
        </w:rPr>
      </w:pPr>
    </w:p>
    <w:p>
      <w:pPr>
        <w:pStyle w:val="11"/>
        <w:rPr>
          <w:rFonts w:hint="eastAsia" w:ascii="宋体" w:hAnsi="宋体" w:eastAsia="宋体" w:cs="宋体"/>
          <w:color w:val="auto"/>
          <w:spacing w:val="0"/>
          <w:position w:val="0"/>
          <w:sz w:val="24"/>
          <w:shd w:val="clear" w:fill="auto"/>
          <w:lang w:eastAsia="zh-CN"/>
        </w:rPr>
      </w:pPr>
    </w:p>
    <w:p>
      <w:pPr>
        <w:pStyle w:val="13"/>
        <w:rPr>
          <w:rFonts w:ascii="宋体" w:hAnsi="宋体" w:eastAsia="宋体" w:cs="宋体"/>
          <w:color w:val="auto"/>
          <w:spacing w:val="0"/>
          <w:position w:val="0"/>
          <w:sz w:val="24"/>
          <w:shd w:val="clear" w:fill="auto"/>
        </w:rPr>
      </w:pPr>
    </w:p>
    <w:p>
      <w:pPr>
        <w:pStyle w:val="2"/>
        <w:rPr>
          <w:rFonts w:ascii="宋体" w:hAnsi="宋体" w:eastAsia="宋体" w:cs="宋体"/>
          <w:color w:val="auto"/>
          <w:spacing w:val="0"/>
          <w:position w:val="0"/>
          <w:sz w:val="24"/>
          <w:shd w:val="clear" w:fill="auto"/>
        </w:rPr>
      </w:pPr>
    </w:p>
    <w:p>
      <w:pPr>
        <w:rPr>
          <w:rFonts w:ascii="宋体" w:hAnsi="宋体" w:eastAsia="宋体" w:cs="宋体"/>
          <w:color w:val="auto"/>
          <w:spacing w:val="0"/>
          <w:position w:val="0"/>
          <w:sz w:val="24"/>
          <w:shd w:val="clear" w:fill="auto"/>
        </w:rPr>
      </w:pPr>
    </w:p>
    <w:p>
      <w:pPr>
        <w:pStyle w:val="13"/>
      </w:pPr>
    </w:p>
    <w:p>
      <w:pPr>
        <w:spacing w:before="0" w:after="0" w:line="240" w:lineRule="auto"/>
        <w:ind w:left="0" w:right="0" w:firstLine="240"/>
        <w:jc w:val="left"/>
        <w:rPr>
          <w:rFonts w:ascii="宋体" w:hAnsi="宋体" w:eastAsia="宋体" w:cs="宋体"/>
          <w:color w:val="auto"/>
          <w:spacing w:val="0"/>
          <w:position w:val="0"/>
          <w:sz w:val="24"/>
          <w:shd w:val="clear" w:fill="auto"/>
        </w:rPr>
      </w:pPr>
    </w:p>
    <w:p>
      <w:pPr>
        <w:spacing w:before="0" w:after="0" w:line="360" w:lineRule="auto"/>
        <w:ind w:left="0" w:right="0" w:firstLine="0"/>
        <w:jc w:val="both"/>
        <w:rPr>
          <w:rFonts w:hint="eastAsia" w:ascii="宋体" w:hAnsi="宋体" w:eastAsia="宋体" w:cs="宋体"/>
          <w:b/>
          <w:color w:val="auto"/>
          <w:spacing w:val="0"/>
          <w:position w:val="0"/>
          <w:sz w:val="21"/>
          <w:szCs w:val="21"/>
          <w:shd w:val="clear" w:fill="auto"/>
          <w:lang w:eastAsia="zh-CN"/>
        </w:rPr>
      </w:pPr>
      <w:r>
        <w:rPr>
          <w:rFonts w:hint="eastAsia" w:ascii="宋体" w:hAnsi="宋体" w:eastAsia="宋体" w:cs="宋体"/>
          <w:color w:val="auto"/>
          <w:spacing w:val="0"/>
          <w:position w:val="0"/>
          <w:sz w:val="21"/>
          <w:szCs w:val="21"/>
          <w:shd w:val="clear" w:fill="auto"/>
        </w:rPr>
        <w:t>格式1</w:t>
      </w:r>
      <w:r>
        <w:rPr>
          <w:rFonts w:hint="eastAsia" w:ascii="宋体" w:hAnsi="宋体" w:eastAsia="宋体" w:cs="宋体"/>
          <w:color w:val="auto"/>
          <w:spacing w:val="0"/>
          <w:position w:val="0"/>
          <w:sz w:val="21"/>
          <w:szCs w:val="21"/>
          <w:shd w:val="clear" w:fill="auto"/>
          <w:lang w:val="en-US" w:eastAsia="zh-CN"/>
        </w:rPr>
        <w:t>1</w:t>
      </w:r>
    </w:p>
    <w:p>
      <w:pPr>
        <w:spacing w:before="0" w:after="0" w:line="380" w:lineRule="auto"/>
        <w:ind w:left="0" w:right="0" w:firstLine="0"/>
        <w:jc w:val="center"/>
        <w:rPr>
          <w:rFonts w:hint="eastAsia" w:ascii="宋体" w:hAnsi="宋体" w:eastAsia="宋体" w:cs="宋体"/>
          <w:b/>
          <w:color w:val="auto"/>
          <w:spacing w:val="0"/>
          <w:position w:val="0"/>
          <w:sz w:val="21"/>
          <w:szCs w:val="21"/>
          <w:shd w:val="clear" w:fill="auto"/>
        </w:rPr>
      </w:pPr>
      <w:r>
        <w:rPr>
          <w:rFonts w:hint="eastAsia" w:ascii="宋体" w:hAnsi="宋体" w:eastAsia="宋体" w:cs="宋体"/>
          <w:b/>
          <w:color w:val="auto"/>
          <w:spacing w:val="0"/>
          <w:position w:val="0"/>
          <w:sz w:val="21"/>
          <w:szCs w:val="21"/>
          <w:shd w:val="clear" w:fill="auto"/>
        </w:rPr>
        <w:t>政府采购供应商诚信承诺书</w:t>
      </w:r>
    </w:p>
    <w:p>
      <w:pPr>
        <w:spacing w:before="0" w:after="0" w:line="380" w:lineRule="auto"/>
        <w:ind w:left="0" w:right="0" w:firstLine="0"/>
        <w:jc w:val="center"/>
        <w:rPr>
          <w:rFonts w:hint="eastAsia" w:ascii="宋体" w:hAnsi="宋体" w:eastAsia="宋体" w:cs="宋体"/>
          <w:b/>
          <w:color w:val="auto"/>
          <w:spacing w:val="0"/>
          <w:position w:val="0"/>
          <w:sz w:val="21"/>
          <w:szCs w:val="21"/>
          <w:shd w:val="clear" w:fill="auto"/>
        </w:rPr>
      </w:pPr>
    </w:p>
    <w:p>
      <w:pPr>
        <w:spacing w:before="0" w:after="0" w:line="380" w:lineRule="auto"/>
        <w:ind w:left="0" w:right="0" w:firstLine="72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（一）提供虚假材料谋取中标;</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（二）采取不正当手段诋毁、排挤其他供应商;</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（三）与招标采购单位、其他投标人恶意串通;</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（四）向招标采购单位或提供其他不正当利益;</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（五）在招标过程中与招标采购单位进行协商谈判、不按照招标文件和投标文件订立合同，或者与采购人另立背离合同实质性内容协议;</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（六）开标后擅自撤销投标，影响招标继续进行的或领取招标文件纳投标保证金后不投标导致废标;</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（七）中标后无正当理由，在规定时间内不与采购单位签订合同;</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（八）将中标项目转让给他人或非法分包他人;</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（九）无正当理由，拒绝履行合同义务;</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（十）无正当理由放弃中标（成交）项目;</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（十ー）撞自或与与采购人串通或接受采购人要求，在履约合同中通过减少货物数量，更换品牌、降低配置、技术要求、质量和服务标准等，却仍按原合同进行虚假验收或终止政府采购合同;</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（十二）与采购人串通，对尚未履约完毕的采购项目出具虚假验收报告；</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（十三）无不可抗力因素，拒绝提供售后服务、售后服务态度恶劣、故意提高维修配件价格（高于市场平均价）；</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（十四）开标后对招标文件的相关内容再进行质疑；</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（十五）恶意投诉的行为：投诉经查无实据的、捏造事实或者提供虚假设诉材料；</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（十六）拒绝有关部门监督检查或者提供虚假情况；</w:t>
      </w:r>
    </w:p>
    <w:p>
      <w:pPr>
        <w:spacing w:before="0" w:after="0" w:line="380" w:lineRule="auto"/>
        <w:ind w:left="0" w:right="0" w:firstLine="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（十七）政府采购监管部门认定的其他政府采购活动中的不诚信行为。</w:t>
      </w:r>
    </w:p>
    <w:p>
      <w:pPr>
        <w:spacing w:before="0" w:after="0" w:line="380" w:lineRule="auto"/>
        <w:ind w:left="0" w:right="0" w:firstLine="3360"/>
        <w:jc w:val="both"/>
        <w:rPr>
          <w:rFonts w:hint="eastAsia" w:ascii="宋体" w:hAnsi="宋体" w:eastAsia="宋体" w:cs="宋体"/>
          <w:color w:val="auto"/>
          <w:spacing w:val="0"/>
          <w:position w:val="0"/>
          <w:sz w:val="21"/>
          <w:szCs w:val="21"/>
          <w:shd w:val="clear" w:fill="auto"/>
        </w:rPr>
      </w:pPr>
    </w:p>
    <w:p>
      <w:pPr>
        <w:spacing w:before="0" w:after="0" w:line="380" w:lineRule="auto"/>
        <w:ind w:left="0" w:right="0" w:firstLine="336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供应商名称：（盖章）</w:t>
      </w:r>
    </w:p>
    <w:p>
      <w:pPr>
        <w:spacing w:before="0" w:after="0" w:line="380" w:lineRule="auto"/>
        <w:ind w:left="0" w:right="0" w:firstLine="3360"/>
        <w:jc w:val="both"/>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法人代表或授权委托人：（签字）</w:t>
      </w:r>
    </w:p>
    <w:p>
      <w:pPr>
        <w:spacing w:before="0" w:after="0" w:line="380" w:lineRule="auto"/>
        <w:ind w:left="0" w:right="0" w:firstLine="3360"/>
        <w:jc w:val="both"/>
        <w:rPr>
          <w:rFonts w:hint="eastAsia" w:ascii="宋体" w:hAnsi="宋体" w:eastAsia="宋体" w:cs="宋体"/>
          <w:color w:val="auto"/>
          <w:spacing w:val="0"/>
          <w:position w:val="0"/>
          <w:sz w:val="21"/>
          <w:szCs w:val="21"/>
          <w:shd w:val="clear" w:fill="auto"/>
        </w:rPr>
      </w:pPr>
    </w:p>
    <w:p>
      <w:pPr>
        <w:spacing w:before="0" w:after="0" w:line="380" w:lineRule="auto"/>
        <w:ind w:left="0" w:right="0" w:firstLine="3360"/>
        <w:jc w:val="both"/>
        <w:rPr>
          <w:rFonts w:hint="eastAsia" w:ascii="宋体" w:hAnsi="宋体" w:eastAsia="宋体" w:cs="宋体"/>
          <w:b/>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日期：年月日</w:t>
      </w:r>
    </w:p>
    <w:p>
      <w:pPr>
        <w:spacing w:before="0" w:after="0" w:line="360" w:lineRule="auto"/>
        <w:ind w:left="0" w:right="0" w:firstLine="0"/>
        <w:jc w:val="center"/>
        <w:rPr>
          <w:rFonts w:hint="eastAsia" w:ascii="宋体" w:hAnsi="宋体" w:eastAsia="宋体" w:cs="宋体"/>
          <w:b/>
          <w:color w:val="auto"/>
          <w:spacing w:val="0"/>
          <w:position w:val="0"/>
          <w:sz w:val="21"/>
          <w:szCs w:val="21"/>
          <w:shd w:val="clear" w:fill="auto"/>
        </w:rPr>
      </w:pPr>
    </w:p>
    <w:p>
      <w:pPr>
        <w:spacing w:before="0" w:after="0" w:line="360" w:lineRule="auto"/>
        <w:ind w:left="0" w:right="0" w:firstLine="0"/>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420"/>
        <w:jc w:val="left"/>
        <w:rPr>
          <w:rFonts w:hint="eastAsia" w:ascii="宋体" w:hAnsi="宋体" w:eastAsia="宋体" w:cs="宋体"/>
          <w:b/>
          <w:color w:val="auto"/>
          <w:spacing w:val="0"/>
          <w:position w:val="0"/>
          <w:sz w:val="21"/>
          <w:szCs w:val="21"/>
          <w:shd w:val="clear" w:fill="auto"/>
        </w:rPr>
      </w:pPr>
    </w:p>
    <w:p>
      <w:pPr>
        <w:spacing w:before="0" w:after="0" w:line="240" w:lineRule="auto"/>
        <w:ind w:left="0" w:right="0" w:firstLine="420"/>
        <w:jc w:val="left"/>
        <w:rPr>
          <w:rFonts w:hint="eastAsia" w:ascii="宋体" w:hAnsi="宋体" w:eastAsia="宋体" w:cs="宋体"/>
          <w:b/>
          <w:color w:val="auto"/>
          <w:spacing w:val="0"/>
          <w:position w:val="0"/>
          <w:sz w:val="21"/>
          <w:szCs w:val="21"/>
          <w:shd w:val="clear" w:fill="auto"/>
        </w:rPr>
      </w:pPr>
    </w:p>
    <w:p>
      <w:pPr>
        <w:spacing w:before="0" w:after="0" w:line="240" w:lineRule="auto"/>
        <w:ind w:left="0" w:right="0" w:firstLine="420"/>
        <w:jc w:val="left"/>
        <w:rPr>
          <w:rFonts w:hint="eastAsia" w:ascii="宋体" w:hAnsi="宋体" w:eastAsia="宋体" w:cs="宋体"/>
          <w:b/>
          <w:color w:val="auto"/>
          <w:spacing w:val="0"/>
          <w:position w:val="0"/>
          <w:sz w:val="21"/>
          <w:szCs w:val="21"/>
          <w:shd w:val="clear" w:fill="auto"/>
        </w:rPr>
      </w:pPr>
    </w:p>
    <w:p>
      <w:pPr>
        <w:spacing w:before="0" w:after="0" w:line="240" w:lineRule="auto"/>
        <w:ind w:left="0" w:right="0" w:firstLine="420"/>
        <w:jc w:val="left"/>
        <w:rPr>
          <w:rFonts w:hint="eastAsia" w:ascii="宋体" w:hAnsi="宋体" w:eastAsia="宋体" w:cs="宋体"/>
          <w:b/>
          <w:color w:val="auto"/>
          <w:spacing w:val="0"/>
          <w:position w:val="0"/>
          <w:sz w:val="21"/>
          <w:szCs w:val="21"/>
          <w:shd w:val="clear" w:fill="auto"/>
        </w:rPr>
      </w:pPr>
    </w:p>
    <w:p>
      <w:pPr>
        <w:spacing w:before="0" w:after="0" w:line="240" w:lineRule="auto"/>
        <w:ind w:left="0" w:right="0" w:firstLine="420"/>
        <w:jc w:val="left"/>
        <w:rPr>
          <w:rFonts w:hint="eastAsia" w:ascii="宋体" w:hAnsi="宋体" w:eastAsia="宋体" w:cs="宋体"/>
          <w:b/>
          <w:color w:val="auto"/>
          <w:spacing w:val="0"/>
          <w:position w:val="0"/>
          <w:sz w:val="21"/>
          <w:szCs w:val="21"/>
          <w:shd w:val="clear" w:fill="auto"/>
        </w:rPr>
      </w:pPr>
    </w:p>
    <w:p>
      <w:pPr>
        <w:pStyle w:val="13"/>
        <w:rPr>
          <w:rFonts w:hint="eastAsia" w:ascii="宋体" w:hAnsi="宋体" w:eastAsia="宋体" w:cs="宋体"/>
          <w:b/>
          <w:color w:val="auto"/>
          <w:spacing w:val="0"/>
          <w:position w:val="0"/>
          <w:sz w:val="21"/>
          <w:szCs w:val="21"/>
          <w:shd w:val="clear" w:fill="auto"/>
        </w:rPr>
      </w:pPr>
    </w:p>
    <w:p>
      <w:pPr>
        <w:pStyle w:val="2"/>
        <w:rPr>
          <w:rFonts w:hint="eastAsia" w:ascii="宋体" w:hAnsi="宋体" w:eastAsia="宋体" w:cs="宋体"/>
          <w:b/>
          <w:color w:val="auto"/>
          <w:spacing w:val="0"/>
          <w:position w:val="0"/>
          <w:sz w:val="21"/>
          <w:szCs w:val="21"/>
          <w:shd w:val="clear" w:fill="auto"/>
        </w:rPr>
      </w:pPr>
    </w:p>
    <w:p>
      <w:pPr>
        <w:rPr>
          <w:rFonts w:hint="eastAsia" w:ascii="宋体" w:hAnsi="宋体" w:eastAsia="宋体" w:cs="宋体"/>
          <w:b/>
          <w:color w:val="auto"/>
          <w:spacing w:val="0"/>
          <w:position w:val="0"/>
          <w:sz w:val="21"/>
          <w:szCs w:val="21"/>
          <w:shd w:val="clear" w:fill="auto"/>
        </w:rPr>
      </w:pPr>
    </w:p>
    <w:p>
      <w:pPr>
        <w:pStyle w:val="13"/>
        <w:rPr>
          <w:rFonts w:hint="eastAsia" w:ascii="宋体" w:hAnsi="宋体" w:eastAsia="宋体" w:cs="宋体"/>
          <w:b/>
          <w:color w:val="auto"/>
          <w:spacing w:val="0"/>
          <w:position w:val="0"/>
          <w:sz w:val="21"/>
          <w:szCs w:val="21"/>
          <w:shd w:val="clear" w:fill="auto"/>
        </w:rPr>
      </w:pPr>
    </w:p>
    <w:p>
      <w:pPr>
        <w:pStyle w:val="2"/>
        <w:rPr>
          <w:rFonts w:hint="eastAsia" w:ascii="宋体" w:hAnsi="宋体" w:eastAsia="宋体" w:cs="宋体"/>
          <w:b/>
          <w:color w:val="auto"/>
          <w:spacing w:val="0"/>
          <w:position w:val="0"/>
          <w:sz w:val="21"/>
          <w:szCs w:val="21"/>
          <w:shd w:val="clear" w:fill="auto"/>
        </w:rPr>
      </w:pPr>
    </w:p>
    <w:p>
      <w:pPr>
        <w:rPr>
          <w:rFonts w:hint="eastAsia" w:ascii="宋体" w:hAnsi="宋体" w:eastAsia="宋体" w:cs="宋体"/>
          <w:b/>
          <w:color w:val="auto"/>
          <w:spacing w:val="0"/>
          <w:position w:val="0"/>
          <w:sz w:val="21"/>
          <w:szCs w:val="21"/>
          <w:shd w:val="clear" w:fill="auto"/>
        </w:rPr>
      </w:pPr>
    </w:p>
    <w:p>
      <w:pPr>
        <w:pStyle w:val="13"/>
        <w:rPr>
          <w:rFonts w:hint="eastAsia" w:ascii="宋体" w:hAnsi="宋体" w:eastAsia="宋体" w:cs="宋体"/>
          <w:b/>
          <w:color w:val="auto"/>
          <w:spacing w:val="0"/>
          <w:position w:val="0"/>
          <w:sz w:val="21"/>
          <w:szCs w:val="21"/>
          <w:shd w:val="clear" w:fill="auto"/>
        </w:rPr>
      </w:pPr>
    </w:p>
    <w:p>
      <w:pPr>
        <w:pStyle w:val="2"/>
        <w:rPr>
          <w:rFonts w:hint="eastAsia" w:ascii="宋体" w:hAnsi="宋体" w:eastAsia="宋体" w:cs="宋体"/>
          <w:sz w:val="21"/>
          <w:szCs w:val="21"/>
        </w:rPr>
      </w:pPr>
    </w:p>
    <w:p>
      <w:pPr>
        <w:spacing w:before="0" w:after="0" w:line="240" w:lineRule="auto"/>
        <w:ind w:left="0" w:right="0" w:firstLine="420"/>
        <w:jc w:val="left"/>
        <w:rPr>
          <w:rFonts w:hint="eastAsia" w:ascii="宋体" w:hAnsi="宋体" w:eastAsia="宋体" w:cs="宋体"/>
          <w:b/>
          <w:color w:val="auto"/>
          <w:spacing w:val="0"/>
          <w:position w:val="0"/>
          <w:sz w:val="21"/>
          <w:szCs w:val="21"/>
          <w:shd w:val="clear" w:fill="auto"/>
        </w:rPr>
      </w:pPr>
    </w:p>
    <w:p>
      <w:pPr>
        <w:spacing w:before="0" w:after="0" w:line="240" w:lineRule="auto"/>
        <w:ind w:left="0" w:right="0" w:firstLine="420"/>
        <w:jc w:val="left"/>
        <w:rPr>
          <w:rFonts w:hint="eastAsia" w:ascii="宋体" w:hAnsi="宋体" w:eastAsia="宋体" w:cs="宋体"/>
          <w:b/>
          <w:color w:val="auto"/>
          <w:spacing w:val="0"/>
          <w:position w:val="0"/>
          <w:sz w:val="21"/>
          <w:szCs w:val="21"/>
          <w:shd w:val="clear" w:fill="auto"/>
        </w:rPr>
      </w:pPr>
    </w:p>
    <w:p>
      <w:pPr>
        <w:spacing w:before="0" w:after="0" w:line="240" w:lineRule="auto"/>
        <w:ind w:left="0" w:right="0" w:firstLine="420"/>
        <w:jc w:val="left"/>
        <w:rPr>
          <w:rFonts w:hint="eastAsia" w:ascii="宋体" w:hAnsi="宋体" w:eastAsia="宋体" w:cs="宋体"/>
          <w:b/>
          <w:color w:val="auto"/>
          <w:spacing w:val="0"/>
          <w:position w:val="0"/>
          <w:sz w:val="21"/>
          <w:szCs w:val="21"/>
          <w:shd w:val="clear" w:fill="auto"/>
        </w:rPr>
      </w:pPr>
    </w:p>
    <w:p>
      <w:pPr>
        <w:spacing w:before="0" w:after="0" w:line="240" w:lineRule="auto"/>
        <w:ind w:left="0" w:right="0" w:firstLine="420"/>
        <w:jc w:val="left"/>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p>
    <w:p>
      <w:pPr>
        <w:spacing w:before="0" w:after="0" w:line="240" w:lineRule="auto"/>
        <w:ind w:left="0" w:right="0" w:firstLine="321"/>
        <w:jc w:val="center"/>
        <w:rPr>
          <w:rFonts w:hint="eastAsia" w:ascii="宋体" w:hAnsi="宋体" w:eastAsia="宋体" w:cs="宋体"/>
          <w:b/>
          <w:color w:val="auto"/>
          <w:spacing w:val="0"/>
          <w:position w:val="0"/>
          <w:sz w:val="21"/>
          <w:szCs w:val="21"/>
          <w:shd w:val="clear" w:fill="auto"/>
        </w:rPr>
      </w:pPr>
      <w:r>
        <w:rPr>
          <w:rFonts w:hint="eastAsia" w:ascii="宋体" w:hAnsi="宋体" w:eastAsia="宋体" w:cs="宋体"/>
          <w:b/>
          <w:color w:val="auto"/>
          <w:spacing w:val="0"/>
          <w:position w:val="0"/>
          <w:sz w:val="21"/>
          <w:szCs w:val="21"/>
          <w:shd w:val="clear" w:fill="auto"/>
        </w:rPr>
        <w:t>周口市政府采购合同融资政策告知函</w:t>
      </w:r>
    </w:p>
    <w:p>
      <w:pPr>
        <w:spacing w:before="0" w:after="0" w:line="240" w:lineRule="auto"/>
        <w:ind w:left="0" w:right="0" w:firstLine="240"/>
        <w:jc w:val="left"/>
        <w:rPr>
          <w:rFonts w:hint="eastAsia" w:ascii="宋体" w:hAnsi="宋体" w:eastAsia="宋体" w:cs="宋体"/>
          <w:color w:val="auto"/>
          <w:spacing w:val="0"/>
          <w:position w:val="0"/>
          <w:sz w:val="21"/>
          <w:szCs w:val="21"/>
          <w:shd w:val="clear" w:fill="auto"/>
        </w:rPr>
      </w:pPr>
    </w:p>
    <w:p>
      <w:pPr>
        <w:spacing w:before="0" w:after="0" w:line="240" w:lineRule="auto"/>
        <w:ind w:left="0" w:right="0" w:firstLine="240"/>
        <w:jc w:val="left"/>
        <w:rPr>
          <w:rFonts w:hint="eastAsia" w:ascii="宋体" w:hAnsi="宋体" w:eastAsia="宋体" w:cs="宋体"/>
          <w:color w:val="auto"/>
          <w:spacing w:val="0"/>
          <w:position w:val="0"/>
          <w:sz w:val="21"/>
          <w:szCs w:val="21"/>
          <w:shd w:val="clear" w:fill="auto"/>
        </w:rPr>
      </w:pPr>
    </w:p>
    <w:p>
      <w:pPr>
        <w:spacing w:before="0" w:after="0" w:line="240" w:lineRule="auto"/>
        <w:ind w:left="0" w:right="0" w:firstLine="240"/>
        <w:jc w:val="left"/>
        <w:rPr>
          <w:rFonts w:hint="eastAsia" w:ascii="宋体" w:hAnsi="宋体" w:eastAsia="宋体" w:cs="宋体"/>
          <w:color w:val="auto"/>
          <w:spacing w:val="0"/>
          <w:position w:val="0"/>
          <w:sz w:val="21"/>
          <w:szCs w:val="21"/>
          <w:shd w:val="clear" w:fill="auto"/>
        </w:rPr>
      </w:pPr>
    </w:p>
    <w:p>
      <w:pPr>
        <w:spacing w:before="0" w:after="0" w:line="240" w:lineRule="auto"/>
        <w:ind w:left="0" w:right="0" w:firstLine="240"/>
        <w:jc w:val="left"/>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各供应商：</w:t>
      </w:r>
    </w:p>
    <w:p>
      <w:pPr>
        <w:spacing w:before="0" w:after="0" w:line="240" w:lineRule="auto"/>
        <w:ind w:left="0" w:right="0" w:firstLine="240"/>
        <w:jc w:val="left"/>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欢迎贵公司参与周口市政府采购活动！</w:t>
      </w:r>
    </w:p>
    <w:p>
      <w:pPr>
        <w:spacing w:before="0" w:after="0" w:line="240" w:lineRule="auto"/>
        <w:ind w:left="0" w:right="0" w:firstLine="240"/>
        <w:jc w:val="left"/>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pPr>
        <w:spacing w:before="0" w:after="0" w:line="240" w:lineRule="auto"/>
        <w:ind w:left="0" w:right="0" w:firstLine="240"/>
        <w:jc w:val="left"/>
        <w:rPr>
          <w:rFonts w:hint="eastAsia" w:ascii="宋体" w:hAnsi="宋体" w:eastAsia="宋体" w:cs="宋体"/>
          <w:color w:val="auto"/>
          <w:spacing w:val="0"/>
          <w:position w:val="0"/>
          <w:sz w:val="21"/>
          <w:szCs w:val="21"/>
          <w:shd w:val="clear" w:fill="auto"/>
        </w:rPr>
      </w:pPr>
      <w:r>
        <w:rPr>
          <w:rFonts w:hint="eastAsia" w:ascii="宋体" w:hAnsi="宋体" w:eastAsia="宋体" w:cs="宋体"/>
          <w:color w:val="auto"/>
          <w:spacing w:val="0"/>
          <w:position w:val="0"/>
          <w:sz w:val="21"/>
          <w:szCs w:val="21"/>
          <w:shd w:val="clear" w:fill="auto"/>
        </w:rPr>
        <w:t>贷款渠道和提供贷款的金融机构，可在河南省政府采购网“河南省政府采购合同融资平台”查询联系。</w:t>
      </w:r>
    </w:p>
    <w:p>
      <w:pPr>
        <w:spacing w:before="0" w:after="0" w:line="240" w:lineRule="auto"/>
        <w:ind w:left="0" w:right="0" w:firstLine="420"/>
        <w:jc w:val="left"/>
        <w:rPr>
          <w:rFonts w:hint="eastAsia" w:ascii="宋体" w:hAnsi="宋体" w:eastAsia="宋体" w:cs="宋体"/>
          <w:b/>
          <w:color w:val="auto"/>
          <w:spacing w:val="0"/>
          <w:position w:val="0"/>
          <w:sz w:val="21"/>
          <w:szCs w:val="21"/>
          <w:shd w:val="clear" w:fill="auto"/>
        </w:rPr>
      </w:pPr>
    </w:p>
    <w:p>
      <w:pPr>
        <w:pStyle w:val="13"/>
        <w:rPr>
          <w:rFonts w:hint="eastAsia" w:ascii="宋体" w:hAnsi="宋体" w:eastAsia="宋体" w:cs="宋体"/>
          <w:b/>
          <w:color w:val="auto"/>
          <w:spacing w:val="0"/>
          <w:position w:val="0"/>
          <w:sz w:val="21"/>
          <w:szCs w:val="21"/>
          <w:shd w:val="clear" w:fill="auto"/>
        </w:rPr>
      </w:pPr>
    </w:p>
    <w:p>
      <w:pPr>
        <w:pStyle w:val="2"/>
        <w:rPr>
          <w:rFonts w:ascii="宋体" w:hAnsi="宋体" w:eastAsia="宋体" w:cs="宋体"/>
          <w:b/>
          <w:color w:val="auto"/>
          <w:spacing w:val="0"/>
          <w:position w:val="0"/>
          <w:sz w:val="28"/>
          <w:shd w:val="clear" w:fill="auto"/>
        </w:rPr>
      </w:pPr>
    </w:p>
    <w:p>
      <w:pPr>
        <w:rPr>
          <w:rFonts w:ascii="宋体" w:hAnsi="宋体" w:eastAsia="宋体" w:cs="宋体"/>
          <w:b/>
          <w:color w:val="auto"/>
          <w:spacing w:val="0"/>
          <w:position w:val="0"/>
          <w:sz w:val="28"/>
          <w:shd w:val="clear" w:fill="auto"/>
        </w:rPr>
      </w:pPr>
    </w:p>
    <w:p>
      <w:pPr>
        <w:pStyle w:val="13"/>
        <w:rPr>
          <w:rFonts w:ascii="宋体" w:hAnsi="宋体" w:eastAsia="宋体" w:cs="宋体"/>
          <w:b/>
          <w:color w:val="auto"/>
          <w:spacing w:val="0"/>
          <w:position w:val="0"/>
          <w:sz w:val="28"/>
          <w:shd w:val="clear" w:fill="auto"/>
        </w:rPr>
      </w:pPr>
    </w:p>
    <w:p>
      <w:pPr>
        <w:pStyle w:val="2"/>
        <w:rPr>
          <w:rFonts w:ascii="宋体" w:hAnsi="宋体" w:eastAsia="宋体" w:cs="宋体"/>
          <w:b/>
          <w:color w:val="auto"/>
          <w:spacing w:val="0"/>
          <w:position w:val="0"/>
          <w:sz w:val="28"/>
          <w:shd w:val="clear" w:fill="auto"/>
        </w:rPr>
      </w:pPr>
    </w:p>
    <w:p>
      <w:pPr>
        <w:rPr>
          <w:rFonts w:ascii="宋体" w:hAnsi="宋体" w:eastAsia="宋体" w:cs="宋体"/>
          <w:b/>
          <w:color w:val="auto"/>
          <w:spacing w:val="0"/>
          <w:position w:val="0"/>
          <w:sz w:val="28"/>
          <w:shd w:val="clear" w:fill="auto"/>
        </w:rPr>
      </w:pPr>
    </w:p>
    <w:p>
      <w:pPr>
        <w:pStyle w:val="13"/>
        <w:rPr>
          <w:rFonts w:ascii="宋体" w:hAnsi="宋体" w:eastAsia="宋体" w:cs="宋体"/>
          <w:b/>
          <w:color w:val="auto"/>
          <w:spacing w:val="0"/>
          <w:position w:val="0"/>
          <w:sz w:val="28"/>
          <w:shd w:val="clear" w:fill="auto"/>
        </w:rPr>
      </w:pPr>
    </w:p>
    <w:p>
      <w:pPr>
        <w:pStyle w:val="2"/>
        <w:rPr>
          <w:rFonts w:ascii="宋体" w:hAnsi="宋体" w:eastAsia="宋体" w:cs="宋体"/>
          <w:b/>
          <w:color w:val="auto"/>
          <w:spacing w:val="0"/>
          <w:position w:val="0"/>
          <w:sz w:val="28"/>
          <w:shd w:val="clear" w:fill="auto"/>
        </w:rPr>
      </w:pPr>
    </w:p>
    <w:p>
      <w:pPr>
        <w:rPr>
          <w:rFonts w:ascii="宋体" w:hAnsi="宋体" w:eastAsia="宋体" w:cs="宋体"/>
          <w:b/>
          <w:color w:val="auto"/>
          <w:spacing w:val="0"/>
          <w:position w:val="0"/>
          <w:sz w:val="28"/>
          <w:shd w:val="clear" w:fill="auto"/>
        </w:rPr>
      </w:pPr>
    </w:p>
    <w:p>
      <w:pPr>
        <w:pStyle w:val="13"/>
        <w:rPr>
          <w:rFonts w:ascii="宋体" w:hAnsi="宋体" w:eastAsia="宋体" w:cs="宋体"/>
          <w:b/>
          <w:color w:val="auto"/>
          <w:spacing w:val="0"/>
          <w:position w:val="0"/>
          <w:sz w:val="28"/>
          <w:shd w:val="clear" w:fill="auto"/>
        </w:rPr>
      </w:pPr>
    </w:p>
    <w:p>
      <w:pPr>
        <w:pStyle w:val="2"/>
        <w:rPr>
          <w:rFonts w:ascii="宋体" w:hAnsi="宋体" w:eastAsia="宋体" w:cs="宋体"/>
          <w:b/>
          <w:color w:val="auto"/>
          <w:spacing w:val="0"/>
          <w:position w:val="0"/>
          <w:sz w:val="28"/>
          <w:shd w:val="clear" w:fill="auto"/>
        </w:rPr>
      </w:pPr>
    </w:p>
    <w:p>
      <w:pPr>
        <w:rPr>
          <w:rFonts w:ascii="宋体" w:hAnsi="宋体" w:eastAsia="宋体" w:cs="宋体"/>
          <w:b/>
          <w:color w:val="auto"/>
          <w:spacing w:val="0"/>
          <w:position w:val="0"/>
          <w:sz w:val="28"/>
          <w:shd w:val="clear" w:fill="auto"/>
        </w:rPr>
      </w:pPr>
    </w:p>
    <w:p>
      <w:pPr>
        <w:pStyle w:val="13"/>
        <w:rPr>
          <w:rFonts w:ascii="宋体" w:hAnsi="宋体" w:eastAsia="宋体" w:cs="宋体"/>
          <w:b/>
          <w:color w:val="auto"/>
          <w:spacing w:val="0"/>
          <w:position w:val="0"/>
          <w:sz w:val="28"/>
          <w:shd w:val="clear" w:fill="auto"/>
        </w:rPr>
      </w:pPr>
    </w:p>
    <w:p>
      <w:pPr>
        <w:pStyle w:val="2"/>
        <w:rPr>
          <w:rFonts w:ascii="宋体" w:hAnsi="宋体" w:eastAsia="宋体" w:cs="宋体"/>
          <w:b/>
          <w:color w:val="auto"/>
          <w:spacing w:val="0"/>
          <w:position w:val="0"/>
          <w:sz w:val="28"/>
          <w:shd w:val="clear" w:fill="auto"/>
        </w:rPr>
      </w:pPr>
    </w:p>
    <w:p>
      <w:pPr>
        <w:rPr>
          <w:rFonts w:ascii="宋体" w:hAnsi="宋体" w:eastAsia="宋体" w:cs="宋体"/>
          <w:b/>
          <w:color w:val="auto"/>
          <w:spacing w:val="0"/>
          <w:position w:val="0"/>
          <w:sz w:val="28"/>
          <w:shd w:val="clear" w:fill="auto"/>
        </w:rPr>
      </w:pPr>
    </w:p>
    <w:p>
      <w:pPr>
        <w:pStyle w:val="13"/>
      </w:pPr>
    </w:p>
    <w:p>
      <w:pPr>
        <w:numPr>
          <w:ilvl w:val="0"/>
          <w:numId w:val="26"/>
        </w:numPr>
        <w:spacing w:before="0" w:after="0" w:line="360" w:lineRule="auto"/>
        <w:ind w:left="0" w:right="0" w:firstLine="0"/>
        <w:jc w:val="center"/>
        <w:rPr>
          <w:rFonts w:ascii="宋体" w:hAnsi="宋体" w:eastAsia="宋体" w:cs="宋体"/>
          <w:b/>
          <w:color w:val="auto"/>
          <w:spacing w:val="0"/>
          <w:position w:val="0"/>
          <w:sz w:val="28"/>
          <w:shd w:val="clear" w:fill="auto"/>
        </w:rPr>
      </w:pPr>
    </w:p>
    <w:p>
      <w:pPr>
        <w:numPr>
          <w:ilvl w:val="0"/>
          <w:numId w:val="26"/>
        </w:numPr>
        <w:spacing w:before="0" w:after="0" w:line="360" w:lineRule="auto"/>
        <w:ind w:left="0" w:right="0" w:firstLine="0"/>
        <w:jc w:val="center"/>
        <w:rPr>
          <w:rFonts w:ascii="宋体" w:hAnsi="宋体" w:eastAsia="宋体" w:cs="宋体"/>
          <w:b/>
          <w:color w:val="auto"/>
          <w:spacing w:val="0"/>
          <w:position w:val="0"/>
          <w:sz w:val="28"/>
          <w:shd w:val="clear" w:fill="auto"/>
        </w:rPr>
      </w:pPr>
    </w:p>
    <w:p>
      <w:pPr>
        <w:numPr>
          <w:ilvl w:val="0"/>
          <w:numId w:val="26"/>
        </w:numPr>
        <w:spacing w:before="0" w:after="0" w:line="360" w:lineRule="auto"/>
        <w:ind w:left="0" w:right="0" w:firstLine="0"/>
        <w:jc w:val="center"/>
        <w:rPr>
          <w:rFonts w:ascii="宋体" w:hAnsi="宋体" w:eastAsia="宋体" w:cs="宋体"/>
          <w:b/>
          <w:color w:val="auto"/>
          <w:spacing w:val="0"/>
          <w:position w:val="0"/>
          <w:sz w:val="28"/>
          <w:shd w:val="clear" w:fill="auto"/>
        </w:rPr>
      </w:pPr>
    </w:p>
    <w:p>
      <w:pPr>
        <w:numPr>
          <w:ilvl w:val="0"/>
          <w:numId w:val="26"/>
        </w:numPr>
        <w:spacing w:before="0" w:after="0" w:line="360" w:lineRule="auto"/>
        <w:ind w:left="0" w:right="0" w:firstLine="0"/>
        <w:jc w:val="center"/>
        <w:rPr>
          <w:rFonts w:ascii="宋体" w:hAnsi="宋体" w:eastAsia="宋体" w:cs="宋体"/>
          <w:b/>
          <w:color w:val="auto"/>
          <w:spacing w:val="0"/>
          <w:position w:val="0"/>
          <w:sz w:val="28"/>
          <w:shd w:val="clear" w:fill="auto"/>
        </w:rPr>
      </w:pPr>
    </w:p>
    <w:p>
      <w:pPr>
        <w:numPr>
          <w:ilvl w:val="0"/>
          <w:numId w:val="26"/>
        </w:numPr>
        <w:spacing w:before="0" w:after="0" w:line="360" w:lineRule="auto"/>
        <w:ind w:left="0" w:right="0" w:firstLine="0"/>
        <w:jc w:val="center"/>
        <w:rPr>
          <w:rFonts w:ascii="宋体" w:hAnsi="宋体" w:eastAsia="宋体" w:cs="宋体"/>
          <w:b/>
          <w:color w:val="auto"/>
          <w:spacing w:val="0"/>
          <w:position w:val="0"/>
          <w:sz w:val="28"/>
          <w:shd w:val="clear" w:fill="auto"/>
        </w:rPr>
      </w:pPr>
    </w:p>
    <w:p>
      <w:pPr>
        <w:numPr>
          <w:ilvl w:val="0"/>
          <w:numId w:val="26"/>
        </w:numPr>
        <w:spacing w:before="0" w:after="0" w:line="360" w:lineRule="auto"/>
        <w:ind w:left="0" w:right="0" w:firstLine="0"/>
        <w:jc w:val="center"/>
        <w:rPr>
          <w:rFonts w:ascii="宋体" w:hAnsi="宋体" w:eastAsia="宋体" w:cs="宋体"/>
          <w:b/>
          <w:color w:val="auto"/>
          <w:spacing w:val="0"/>
          <w:position w:val="0"/>
          <w:sz w:val="28"/>
          <w:shd w:val="clear" w:fill="auto"/>
        </w:rPr>
      </w:pPr>
    </w:p>
    <w:p>
      <w:pPr>
        <w:numPr>
          <w:ilvl w:val="0"/>
          <w:numId w:val="26"/>
        </w:numPr>
        <w:spacing w:before="0" w:after="0" w:line="360" w:lineRule="auto"/>
        <w:ind w:left="0" w:right="0" w:firstLine="0"/>
        <w:jc w:val="center"/>
        <w:rPr>
          <w:rFonts w:ascii="宋体" w:hAnsi="宋体" w:eastAsia="宋体" w:cs="宋体"/>
          <w:b/>
          <w:color w:val="auto"/>
          <w:spacing w:val="0"/>
          <w:position w:val="0"/>
          <w:sz w:val="28"/>
          <w:shd w:val="clear" w:fill="auto"/>
        </w:rPr>
      </w:pPr>
    </w:p>
    <w:p>
      <w:pPr>
        <w:numPr>
          <w:ilvl w:val="0"/>
          <w:numId w:val="26"/>
        </w:numPr>
        <w:spacing w:before="0" w:after="0" w:line="360" w:lineRule="auto"/>
        <w:ind w:left="0" w:right="0" w:firstLine="0"/>
        <w:jc w:val="center"/>
        <w:rPr>
          <w:rFonts w:ascii="宋体" w:hAnsi="宋体" w:eastAsia="宋体" w:cs="宋体"/>
          <w:b/>
          <w:color w:val="auto"/>
          <w:spacing w:val="0"/>
          <w:position w:val="0"/>
          <w:sz w:val="28"/>
          <w:shd w:val="clear" w:fill="auto"/>
        </w:rPr>
      </w:pPr>
    </w:p>
    <w:p>
      <w:pPr>
        <w:numPr>
          <w:ilvl w:val="0"/>
          <w:numId w:val="26"/>
        </w:numPr>
        <w:spacing w:before="0" w:after="0" w:line="360" w:lineRule="auto"/>
        <w:ind w:left="0" w:right="0" w:firstLine="0"/>
        <w:jc w:val="center"/>
        <w:rPr>
          <w:rFonts w:ascii="宋体" w:hAnsi="宋体" w:eastAsia="宋体" w:cs="宋体"/>
          <w:b/>
          <w:color w:val="auto"/>
          <w:spacing w:val="0"/>
          <w:position w:val="0"/>
          <w:sz w:val="28"/>
          <w:shd w:val="clear" w:fill="auto"/>
        </w:rPr>
      </w:pPr>
      <w:r>
        <w:rPr>
          <w:rFonts w:ascii="宋体" w:hAnsi="宋体" w:eastAsia="宋体" w:cs="宋体"/>
          <w:b/>
          <w:color w:val="auto"/>
          <w:spacing w:val="0"/>
          <w:position w:val="0"/>
          <w:sz w:val="28"/>
          <w:shd w:val="clear" w:fill="auto"/>
        </w:rPr>
        <w:t xml:space="preserve"> </w:t>
      </w:r>
    </w:p>
    <w:p>
      <w:pPr>
        <w:spacing w:before="0" w:after="0" w:line="500" w:lineRule="auto"/>
        <w:ind w:left="0" w:right="0" w:firstLine="0"/>
        <w:jc w:val="center"/>
        <w:rPr>
          <w:rFonts w:ascii="方正小标宋简体" w:hAnsi="方正小标宋简体" w:eastAsia="方正小标宋简体" w:cs="方正小标宋简体"/>
          <w:color w:val="auto"/>
          <w:spacing w:val="0"/>
          <w:position w:val="0"/>
          <w:sz w:val="28"/>
          <w:shd w:val="clear" w:fill="auto"/>
        </w:rPr>
      </w:pPr>
      <w:r>
        <w:rPr>
          <w:rFonts w:ascii="宋体" w:hAnsi="宋体" w:eastAsia="宋体" w:cs="宋体"/>
          <w:color w:val="auto"/>
          <w:spacing w:val="0"/>
          <w:position w:val="0"/>
          <w:sz w:val="28"/>
          <w:shd w:val="clear" w:fill="auto"/>
        </w:rPr>
        <w:t>周口市政府采购合同（货物类）标准文本</w:t>
      </w:r>
    </w:p>
    <w:p>
      <w:pPr>
        <w:spacing w:before="0" w:after="0" w:line="240" w:lineRule="auto"/>
        <w:ind w:left="0" w:right="0" w:firstLine="0"/>
        <w:jc w:val="both"/>
        <w:rPr>
          <w:rFonts w:ascii="黑体" w:hAnsi="黑体" w:eastAsia="黑体" w:cs="黑体"/>
          <w:color w:val="auto"/>
          <w:spacing w:val="0"/>
          <w:position w:val="0"/>
          <w:sz w:val="32"/>
          <w:shd w:val="clear" w:fill="auto"/>
        </w:rPr>
      </w:pP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r>
        <w:rPr>
          <w:rFonts w:ascii="黑体" w:hAnsi="黑体" w:eastAsia="黑体" w:cs="黑体"/>
          <w:color w:val="auto"/>
          <w:spacing w:val="0"/>
          <w:position w:val="0"/>
          <w:sz w:val="30"/>
          <w:shd w:val="clear" w:fill="auto"/>
        </w:rPr>
        <w:t>政府采购项目名称：</w:t>
      </w: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r>
        <w:rPr>
          <w:rFonts w:ascii="黑体" w:hAnsi="黑体" w:eastAsia="黑体" w:cs="黑体"/>
          <w:color w:val="auto"/>
          <w:spacing w:val="0"/>
          <w:position w:val="0"/>
          <w:sz w:val="30"/>
          <w:shd w:val="clear" w:fill="auto"/>
        </w:rPr>
        <w:t>政府采购项目编号：</w:t>
      </w: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r>
        <w:rPr>
          <w:rFonts w:ascii="黑体" w:hAnsi="黑体" w:eastAsia="黑体" w:cs="黑体"/>
          <w:color w:val="auto"/>
          <w:spacing w:val="0"/>
          <w:position w:val="0"/>
          <w:sz w:val="30"/>
          <w:shd w:val="clear" w:fill="auto"/>
        </w:rPr>
        <w:t>采      购    人：</w:t>
      </w: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r>
        <w:rPr>
          <w:rFonts w:ascii="黑体" w:hAnsi="黑体" w:eastAsia="黑体" w:cs="黑体"/>
          <w:color w:val="auto"/>
          <w:spacing w:val="0"/>
          <w:position w:val="0"/>
          <w:sz w:val="30"/>
          <w:shd w:val="clear" w:fill="auto"/>
        </w:rPr>
        <w:t>供      应    商：</w:t>
      </w: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r>
        <w:rPr>
          <w:rFonts w:ascii="黑体" w:hAnsi="黑体" w:eastAsia="黑体" w:cs="黑体"/>
          <w:color w:val="auto"/>
          <w:spacing w:val="0"/>
          <w:position w:val="0"/>
          <w:sz w:val="30"/>
          <w:shd w:val="clear" w:fill="auto"/>
        </w:rPr>
        <w:t>合  同  签 订 地：</w:t>
      </w: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r>
        <w:rPr>
          <w:rFonts w:ascii="黑体" w:hAnsi="黑体" w:eastAsia="黑体" w:cs="黑体"/>
          <w:color w:val="auto"/>
          <w:spacing w:val="0"/>
          <w:position w:val="0"/>
          <w:sz w:val="30"/>
          <w:shd w:val="clear" w:fill="auto"/>
        </w:rPr>
        <w:t>合 同 签订 时 间：</w:t>
      </w: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p>
    <w:p>
      <w:pPr>
        <w:widowControl w:val="0"/>
        <w:spacing w:before="0" w:after="0" w:line="300" w:lineRule="auto"/>
        <w:ind w:left="0" w:right="0" w:firstLine="0"/>
        <w:jc w:val="both"/>
        <w:rPr>
          <w:rFonts w:ascii="黑体" w:hAnsi="黑体" w:eastAsia="黑体" w:cs="黑体"/>
          <w:color w:val="auto"/>
          <w:spacing w:val="0"/>
          <w:position w:val="0"/>
          <w:sz w:val="30"/>
          <w:shd w:val="clear" w:fill="auto"/>
        </w:rPr>
      </w:pPr>
    </w:p>
    <w:p>
      <w:pPr>
        <w:widowControl w:val="0"/>
        <w:spacing w:before="0" w:after="0" w:line="300" w:lineRule="auto"/>
        <w:ind w:left="0" w:right="0" w:firstLine="0"/>
        <w:jc w:val="center"/>
        <w:rPr>
          <w:rFonts w:ascii="方正小标宋简体" w:hAnsi="方正小标宋简体" w:eastAsia="方正小标宋简体" w:cs="方正小标宋简体"/>
          <w:color w:val="auto"/>
          <w:spacing w:val="0"/>
          <w:position w:val="0"/>
          <w:sz w:val="32"/>
          <w:shd w:val="clear" w:fill="auto"/>
        </w:rPr>
      </w:pPr>
    </w:p>
    <w:p>
      <w:pPr>
        <w:widowControl w:val="0"/>
        <w:spacing w:before="0" w:after="0" w:line="460" w:lineRule="auto"/>
        <w:ind w:left="0" w:right="0" w:firstLine="0"/>
        <w:jc w:val="center"/>
        <w:rPr>
          <w:rFonts w:ascii="方正小标宋简体" w:hAnsi="方正小标宋简体" w:eastAsia="方正小标宋简体" w:cs="方正小标宋简体"/>
          <w:color w:val="auto"/>
          <w:spacing w:val="0"/>
          <w:position w:val="0"/>
          <w:sz w:val="32"/>
          <w:shd w:val="clear" w:fill="auto"/>
        </w:rPr>
      </w:pPr>
      <w:r>
        <w:rPr>
          <w:rFonts w:ascii="宋体" w:hAnsi="宋体" w:eastAsia="宋体" w:cs="宋体"/>
          <w:color w:val="auto"/>
          <w:spacing w:val="0"/>
          <w:position w:val="0"/>
          <w:sz w:val="32"/>
          <w:shd w:val="clear" w:fill="auto"/>
        </w:rPr>
        <w:t>合同签订指引</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一、采购人在签订合同时应提供的资料：</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、该政府采购项目的招标采购文件（以网上发布内容为准）；</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、该政府采购项目招标文件的澄清和修改内容（公告内容）；</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3</w:t>
      </w:r>
      <w:r>
        <w:rPr>
          <w:rFonts w:ascii="宋体" w:hAnsi="宋体" w:eastAsia="宋体" w:cs="宋体"/>
          <w:color w:val="auto"/>
          <w:spacing w:val="0"/>
          <w:position w:val="0"/>
          <w:sz w:val="21"/>
          <w:shd w:val="clear" w:fill="auto"/>
        </w:rPr>
        <w:t>、该政府采购项目评审报告；</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4</w:t>
      </w:r>
      <w:r>
        <w:rPr>
          <w:rFonts w:ascii="宋体" w:hAnsi="宋体" w:eastAsia="宋体" w:cs="宋体"/>
          <w:color w:val="auto"/>
          <w:spacing w:val="0"/>
          <w:position w:val="0"/>
          <w:sz w:val="21"/>
          <w:shd w:val="clear" w:fill="auto"/>
        </w:rPr>
        <w:t>、采购单位法人授权委托书（法人到场并签字的除外）；</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5</w:t>
      </w:r>
      <w:r>
        <w:rPr>
          <w:rFonts w:ascii="宋体" w:hAnsi="宋体" w:eastAsia="宋体" w:cs="宋体"/>
          <w:color w:val="auto"/>
          <w:spacing w:val="0"/>
          <w:position w:val="0"/>
          <w:sz w:val="21"/>
          <w:shd w:val="clear" w:fill="auto"/>
        </w:rPr>
        <w:t>、采购单位被授权人身份证件（法人到场并签字的除外）；</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6</w:t>
      </w:r>
      <w:r>
        <w:rPr>
          <w:rFonts w:ascii="宋体" w:hAnsi="宋体" w:eastAsia="宋体" w:cs="宋体"/>
          <w:color w:val="auto"/>
          <w:spacing w:val="0"/>
          <w:position w:val="0"/>
          <w:sz w:val="21"/>
          <w:shd w:val="clear" w:fill="auto"/>
        </w:rPr>
        <w:t>、采购人和中标供应商约定的其它内容（不得超出招标采购文件实质性内容）。</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二、供应商在签订合同时应提供的资料：</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、该政府采购项目的投标文件（纸质或</w:t>
      </w:r>
      <w:r>
        <w:rPr>
          <w:rFonts w:ascii="Times New Roman" w:hAnsi="Times New Roman" w:eastAsia="Times New Roman" w:cs="Times New Roman"/>
          <w:color w:val="auto"/>
          <w:spacing w:val="0"/>
          <w:position w:val="0"/>
          <w:sz w:val="21"/>
          <w:shd w:val="clear" w:fill="auto"/>
        </w:rPr>
        <w:t>DPF</w:t>
      </w:r>
      <w:r>
        <w:rPr>
          <w:rFonts w:ascii="宋体" w:hAnsi="宋体" w:eastAsia="宋体" w:cs="宋体"/>
          <w:color w:val="auto"/>
          <w:spacing w:val="0"/>
          <w:position w:val="0"/>
          <w:sz w:val="21"/>
          <w:shd w:val="clear" w:fill="auto"/>
        </w:rPr>
        <w:t>格式的电子投标文件）；</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、针对该项目评审时评审委员会提出的质询答复（纸质并签章）；</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3</w:t>
      </w:r>
      <w:r>
        <w:rPr>
          <w:rFonts w:ascii="宋体" w:hAnsi="宋体" w:eastAsia="宋体" w:cs="宋体"/>
          <w:color w:val="auto"/>
          <w:spacing w:val="0"/>
          <w:position w:val="0"/>
          <w:sz w:val="21"/>
          <w:shd w:val="clear" w:fill="auto"/>
        </w:rPr>
        <w:t>、该政府采购项目中标通知书；</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4</w:t>
      </w:r>
      <w:r>
        <w:rPr>
          <w:rFonts w:ascii="宋体" w:hAnsi="宋体" w:eastAsia="宋体" w:cs="宋体"/>
          <w:color w:val="auto"/>
          <w:spacing w:val="0"/>
          <w:position w:val="0"/>
          <w:sz w:val="21"/>
          <w:shd w:val="clear" w:fill="auto"/>
        </w:rPr>
        <w:t>、供应商法人授权委托书（法人到场并签字的除外）；</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5</w:t>
      </w:r>
      <w:r>
        <w:rPr>
          <w:rFonts w:ascii="宋体" w:hAnsi="宋体" w:eastAsia="宋体" w:cs="宋体"/>
          <w:color w:val="auto"/>
          <w:spacing w:val="0"/>
          <w:position w:val="0"/>
          <w:sz w:val="21"/>
          <w:shd w:val="clear" w:fill="auto"/>
        </w:rPr>
        <w:t>、供应商被授权人身份证件（法人到场并签字的除外）；</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6</w:t>
      </w:r>
      <w:r>
        <w:rPr>
          <w:rFonts w:ascii="宋体" w:hAnsi="宋体" w:eastAsia="宋体" w:cs="宋体"/>
          <w:color w:val="auto"/>
          <w:spacing w:val="0"/>
          <w:position w:val="0"/>
          <w:sz w:val="21"/>
          <w:shd w:val="clear" w:fill="auto"/>
        </w:rPr>
        <w:t>、供应商和采购人约定的其它内容（不得超出招标采购文件实质性内容）。</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30"/>
          <w:shd w:val="clear" w:fill="auto"/>
        </w:rPr>
      </w:pPr>
      <w:r>
        <w:rPr>
          <w:rFonts w:ascii="宋体" w:hAnsi="宋体" w:eastAsia="宋体" w:cs="宋体"/>
          <w:color w:val="auto"/>
          <w:spacing w:val="0"/>
          <w:position w:val="0"/>
          <w:sz w:val="21"/>
          <w:shd w:val="clear" w:fill="auto"/>
        </w:rPr>
        <w:t>三、本合同签订后二个工作日内有采购人在“周口市政府采购网”上进行合同公示。</w:t>
      </w:r>
    </w:p>
    <w:p>
      <w:pPr>
        <w:widowControl w:val="0"/>
        <w:spacing w:before="0" w:after="0" w:line="460" w:lineRule="auto"/>
        <w:ind w:left="0" w:right="0" w:firstLine="640"/>
        <w:jc w:val="center"/>
        <w:rPr>
          <w:rFonts w:ascii="方正小标宋简体" w:hAnsi="方正小标宋简体" w:eastAsia="方正小标宋简体" w:cs="方正小标宋简体"/>
          <w:color w:val="auto"/>
          <w:spacing w:val="0"/>
          <w:position w:val="0"/>
          <w:sz w:val="32"/>
          <w:shd w:val="clear" w:fill="auto"/>
        </w:rPr>
      </w:pPr>
    </w:p>
    <w:p>
      <w:pPr>
        <w:widowControl w:val="0"/>
        <w:spacing w:before="0" w:after="0" w:line="460" w:lineRule="auto"/>
        <w:ind w:left="0" w:right="0" w:firstLine="640"/>
        <w:jc w:val="center"/>
        <w:rPr>
          <w:rFonts w:ascii="方正小标宋简体" w:hAnsi="方正小标宋简体" w:eastAsia="方正小标宋简体" w:cs="方正小标宋简体"/>
          <w:color w:val="auto"/>
          <w:spacing w:val="0"/>
          <w:position w:val="0"/>
          <w:sz w:val="32"/>
          <w:shd w:val="clear" w:fill="auto"/>
        </w:rPr>
      </w:pPr>
      <w:r>
        <w:rPr>
          <w:rFonts w:ascii="宋体" w:hAnsi="宋体" w:eastAsia="宋体" w:cs="宋体"/>
          <w:color w:val="auto"/>
          <w:spacing w:val="0"/>
          <w:position w:val="0"/>
          <w:sz w:val="32"/>
          <w:shd w:val="clear" w:fill="auto"/>
        </w:rPr>
        <w:t>供应商履约验收指引</w:t>
      </w:r>
    </w:p>
    <w:p>
      <w:pPr>
        <w:widowControl w:val="0"/>
        <w:numPr>
          <w:ilvl w:val="0"/>
          <w:numId w:val="27"/>
        </w:numPr>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供应商不得擅自变更合同标的物内容；</w:t>
      </w:r>
    </w:p>
    <w:p>
      <w:pPr>
        <w:widowControl w:val="0"/>
        <w:spacing w:before="0" w:after="0" w:line="460" w:lineRule="auto"/>
        <w:ind w:left="0" w:right="0" w:firstLine="420"/>
        <w:jc w:val="both"/>
        <w:rPr>
          <w:rFonts w:ascii="宋体" w:hAnsi="宋体" w:eastAsia="宋体" w:cs="宋体"/>
          <w:color w:val="auto"/>
          <w:spacing w:val="0"/>
          <w:position w:val="0"/>
          <w:sz w:val="21"/>
          <w:shd w:val="clear" w:fill="auto"/>
        </w:rPr>
      </w:pPr>
      <w:r>
        <w:rPr>
          <w:rFonts w:ascii="宋体" w:hAnsi="宋体" w:eastAsia="宋体" w:cs="宋体"/>
          <w:color w:val="auto"/>
          <w:spacing w:val="0"/>
          <w:position w:val="0"/>
          <w:sz w:val="21"/>
          <w:shd w:val="clear" w:fill="auto"/>
        </w:rPr>
        <w:t>2、不得以次充好、高投低配，确因在合同执行中不可抗力因素造成的，应提供相关依据；</w:t>
      </w:r>
    </w:p>
    <w:p>
      <w:pPr>
        <w:widowControl w:val="0"/>
        <w:spacing w:before="0" w:after="0" w:line="460" w:lineRule="auto"/>
        <w:ind w:left="0" w:right="0" w:firstLine="420"/>
        <w:jc w:val="both"/>
        <w:rPr>
          <w:rFonts w:ascii="宋体" w:hAnsi="宋体" w:eastAsia="宋体" w:cs="宋体"/>
          <w:color w:val="auto"/>
          <w:spacing w:val="0"/>
          <w:position w:val="0"/>
          <w:sz w:val="21"/>
          <w:shd w:val="clear" w:fill="auto"/>
        </w:rPr>
      </w:pPr>
      <w:r>
        <w:rPr>
          <w:rFonts w:ascii="宋体" w:hAnsi="宋体" w:eastAsia="宋体" w:cs="宋体"/>
          <w:color w:val="auto"/>
          <w:spacing w:val="0"/>
          <w:position w:val="0"/>
          <w:sz w:val="21"/>
          <w:shd w:val="clear" w:fill="auto"/>
        </w:rPr>
        <w:t>3、对因客观上采购人采购需求发生变化造成的，应提供采、供双方的纸质备忘录材料；</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4</w:t>
      </w:r>
      <w:r>
        <w:rPr>
          <w:rFonts w:ascii="宋体" w:hAnsi="宋体" w:eastAsia="宋体" w:cs="宋体"/>
          <w:color w:val="auto"/>
          <w:spacing w:val="0"/>
          <w:position w:val="0"/>
          <w:sz w:val="21"/>
          <w:shd w:val="clear" w:fill="auto"/>
        </w:rPr>
        <w:t>、在满足验收条件</w:t>
      </w:r>
      <w:r>
        <w:rPr>
          <w:rFonts w:ascii="Times New Roman" w:hAnsi="Times New Roman" w:eastAsia="Times New Roman" w:cs="Times New Roman"/>
          <w:color w:val="auto"/>
          <w:spacing w:val="0"/>
          <w:position w:val="0"/>
          <w:sz w:val="21"/>
          <w:shd w:val="clear" w:fill="auto"/>
        </w:rPr>
        <w:t>5</w:t>
      </w:r>
      <w:r>
        <w:rPr>
          <w:rFonts w:ascii="宋体" w:hAnsi="宋体" w:eastAsia="宋体" w:cs="宋体"/>
          <w:color w:val="auto"/>
          <w:spacing w:val="0"/>
          <w:position w:val="0"/>
          <w:sz w:val="21"/>
          <w:shd w:val="clear" w:fill="auto"/>
        </w:rPr>
        <w:t>个工作日内通知采购人组织验收；</w:t>
      </w:r>
    </w:p>
    <w:p>
      <w:pPr>
        <w:widowControl w:val="0"/>
        <w:spacing w:before="0" w:after="0" w:line="460" w:lineRule="auto"/>
        <w:ind w:left="0" w:right="0" w:firstLine="420"/>
        <w:jc w:val="both"/>
        <w:rPr>
          <w:rFonts w:ascii="宋体" w:hAnsi="宋体" w:eastAsia="宋体" w:cs="宋体"/>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5</w:t>
      </w:r>
      <w:r>
        <w:rPr>
          <w:rFonts w:ascii="宋体" w:hAnsi="宋体" w:eastAsia="宋体" w:cs="宋体"/>
          <w:color w:val="auto"/>
          <w:spacing w:val="0"/>
          <w:position w:val="0"/>
          <w:sz w:val="21"/>
          <w:shd w:val="clear" w:fill="auto"/>
        </w:rPr>
        <w:t>、供应商应提供需验收物品的清单、参数、使用手册、人员培训情况等资料；</w:t>
      </w:r>
    </w:p>
    <w:p>
      <w:pPr>
        <w:widowControl w:val="0"/>
        <w:spacing w:before="0" w:after="0" w:line="460" w:lineRule="auto"/>
        <w:ind w:left="0" w:right="0" w:firstLine="420"/>
        <w:jc w:val="both"/>
        <w:rPr>
          <w:rFonts w:ascii="宋体" w:hAnsi="宋体" w:eastAsia="宋体" w:cs="宋体"/>
          <w:color w:val="auto"/>
          <w:spacing w:val="0"/>
          <w:position w:val="0"/>
          <w:sz w:val="21"/>
          <w:shd w:val="clear" w:fill="auto"/>
        </w:rPr>
      </w:pPr>
      <w:r>
        <w:rPr>
          <w:rFonts w:ascii="宋体" w:hAnsi="宋体" w:eastAsia="宋体" w:cs="宋体"/>
          <w:color w:val="auto"/>
          <w:spacing w:val="0"/>
          <w:position w:val="0"/>
          <w:sz w:val="21"/>
          <w:shd w:val="clear" w:fill="auto"/>
        </w:rPr>
        <w:t>6、采、供双方约定的验收机构及相关人员组成情况。</w:t>
      </w:r>
    </w:p>
    <w:p>
      <w:pPr>
        <w:widowControl w:val="0"/>
        <w:spacing w:before="0" w:after="0" w:line="4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7、督促采购人在项目验收结束并达到相关要求后一个工作日内，在“周口市政府采购网”上进行“履约验收”公示。</w:t>
      </w:r>
    </w:p>
    <w:p>
      <w:pPr>
        <w:spacing w:before="0" w:after="0" w:line="520" w:lineRule="auto"/>
        <w:ind w:left="0" w:right="0" w:firstLine="0"/>
        <w:jc w:val="center"/>
        <w:rPr>
          <w:rFonts w:ascii="方正小标宋简体" w:hAnsi="方正小标宋简体" w:eastAsia="方正小标宋简体" w:cs="方正小标宋简体"/>
          <w:color w:val="auto"/>
          <w:spacing w:val="0"/>
          <w:position w:val="0"/>
          <w:sz w:val="28"/>
          <w:shd w:val="clear" w:fill="auto"/>
        </w:rPr>
      </w:pPr>
      <w:r>
        <w:rPr>
          <w:rFonts w:ascii="宋体" w:hAnsi="宋体" w:eastAsia="宋体" w:cs="宋体"/>
          <w:color w:val="auto"/>
          <w:spacing w:val="0"/>
          <w:position w:val="0"/>
          <w:sz w:val="28"/>
          <w:shd w:val="clear" w:fill="auto"/>
        </w:rPr>
        <w:t>采购合同内容</w:t>
      </w:r>
    </w:p>
    <w:p>
      <w:pPr>
        <w:spacing w:before="0" w:after="0" w:line="520" w:lineRule="auto"/>
        <w:ind w:left="0" w:right="0" w:firstLine="420"/>
        <w:jc w:val="both"/>
        <w:rPr>
          <w:rFonts w:ascii="Times New Roman" w:hAnsi="Times New Roman" w:eastAsia="Times New Roman" w:cs="Times New Roman"/>
          <w:color w:val="auto"/>
          <w:spacing w:val="0"/>
          <w:position w:val="0"/>
          <w:sz w:val="21"/>
          <w:shd w:val="clear" w:fill="auto"/>
        </w:rPr>
      </w:pPr>
    </w:p>
    <w:p>
      <w:pPr>
        <w:spacing w:before="0" w:after="0" w:line="360" w:lineRule="auto"/>
        <w:ind w:left="0" w:right="0" w:firstLine="420"/>
        <w:jc w:val="both"/>
        <w:rPr>
          <w:rFonts w:ascii="Times New Roman" w:hAnsi="Times New Roman" w:eastAsia="Times New Roman" w:cs="Times New Roman"/>
          <w:color w:val="auto"/>
          <w:spacing w:val="0"/>
          <w:position w:val="0"/>
          <w:sz w:val="21"/>
          <w:u w:val="single"/>
          <w:shd w:val="clear" w:fill="auto"/>
        </w:rPr>
      </w:pPr>
      <w:r>
        <w:rPr>
          <w:rFonts w:ascii="宋体" w:hAnsi="宋体" w:eastAsia="宋体" w:cs="宋体"/>
          <w:color w:val="auto"/>
          <w:spacing w:val="0"/>
          <w:position w:val="0"/>
          <w:sz w:val="21"/>
          <w:shd w:val="clear" w:fill="auto"/>
        </w:rPr>
        <w:t>采购人（甲方）：</w:t>
      </w:r>
      <w:r>
        <w:rPr>
          <w:rFonts w:ascii="Times New Roman" w:hAnsi="Times New Roman" w:eastAsia="Times New Roman" w:cs="Times New Roman"/>
          <w:color w:val="auto"/>
          <w:spacing w:val="0"/>
          <w:position w:val="0"/>
          <w:sz w:val="21"/>
          <w:shd w:val="clear" w:fill="auto"/>
        </w:rPr>
        <w:t xml:space="preserve"> </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供应商（乙方）：</w:t>
      </w:r>
    </w:p>
    <w:p>
      <w:pPr>
        <w:spacing w:before="0" w:after="0" w:line="360" w:lineRule="auto"/>
        <w:ind w:left="0" w:right="0" w:firstLine="420"/>
        <w:jc w:val="both"/>
        <w:rPr>
          <w:rFonts w:ascii="Times New Roman" w:hAnsi="Times New Roman" w:eastAsia="Times New Roman" w:cs="Times New Roman"/>
          <w:color w:val="auto"/>
          <w:spacing w:val="0"/>
          <w:position w:val="0"/>
          <w:sz w:val="21"/>
          <w:u w:val="single"/>
          <w:shd w:val="clear" w:fill="auto"/>
        </w:rPr>
      </w:pPr>
      <w:r>
        <w:rPr>
          <w:rFonts w:ascii="宋体" w:hAnsi="宋体" w:eastAsia="宋体" w:cs="宋体"/>
          <w:color w:val="auto"/>
          <w:spacing w:val="0"/>
          <w:position w:val="0"/>
          <w:sz w:val="21"/>
          <w:shd w:val="clear" w:fill="auto"/>
        </w:rPr>
        <w:t>签订地点：</w:t>
      </w:r>
    </w:p>
    <w:p>
      <w:pPr>
        <w:spacing w:before="0" w:after="0" w:line="360" w:lineRule="auto"/>
        <w:ind w:left="0" w:right="0" w:firstLine="420"/>
        <w:jc w:val="both"/>
        <w:rPr>
          <w:rFonts w:ascii="Times New Roman" w:hAnsi="Times New Roman" w:eastAsia="Times New Roman" w:cs="Times New Roman"/>
          <w:color w:val="auto"/>
          <w:spacing w:val="0"/>
          <w:position w:val="0"/>
          <w:sz w:val="21"/>
          <w:u w:val="single"/>
          <w:shd w:val="clear" w:fill="auto"/>
        </w:rPr>
      </w:pPr>
      <w:r>
        <w:rPr>
          <w:rFonts w:ascii="宋体" w:hAnsi="宋体" w:eastAsia="宋体" w:cs="宋体"/>
          <w:color w:val="auto"/>
          <w:spacing w:val="0"/>
          <w:position w:val="0"/>
          <w:sz w:val="21"/>
          <w:shd w:val="clear" w:fill="auto"/>
        </w:rPr>
        <w:t>项目名称：</w:t>
      </w:r>
    </w:p>
    <w:p>
      <w:pPr>
        <w:spacing w:before="0" w:after="0" w:line="360" w:lineRule="auto"/>
        <w:ind w:left="0" w:right="0" w:firstLine="420"/>
        <w:jc w:val="both"/>
        <w:rPr>
          <w:rFonts w:ascii="Times New Roman" w:hAnsi="Times New Roman" w:eastAsia="Times New Roman" w:cs="Times New Roman"/>
          <w:color w:val="auto"/>
          <w:spacing w:val="0"/>
          <w:position w:val="0"/>
          <w:sz w:val="21"/>
          <w:u w:val="single"/>
          <w:shd w:val="clear" w:fill="auto"/>
        </w:rPr>
      </w:pPr>
      <w:r>
        <w:rPr>
          <w:rFonts w:ascii="宋体" w:hAnsi="宋体" w:eastAsia="宋体" w:cs="宋体"/>
          <w:color w:val="auto"/>
          <w:spacing w:val="0"/>
          <w:position w:val="0"/>
          <w:sz w:val="21"/>
          <w:shd w:val="clear" w:fill="auto"/>
        </w:rPr>
        <w:t>项目编号：</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财政委托号：</w:t>
      </w:r>
      <w:r>
        <w:rPr>
          <w:rFonts w:ascii="Times New Roman" w:hAnsi="Times New Roman" w:eastAsia="Times New Roman" w:cs="Times New Roman"/>
          <w:color w:val="auto"/>
          <w:spacing w:val="0"/>
          <w:position w:val="0"/>
          <w:sz w:val="21"/>
          <w:u w:val="single"/>
          <w:shd w:val="clear" w:fill="auto"/>
        </w:rPr>
        <w:t xml:space="preserve">      </w:t>
      </w:r>
      <w:r>
        <w:rPr>
          <w:rFonts w:ascii="Times New Roman" w:hAnsi="Times New Roman" w:eastAsia="Times New Roman" w:cs="Times New Roman"/>
          <w:color w:val="auto"/>
          <w:spacing w:val="0"/>
          <w:position w:val="0"/>
          <w:sz w:val="21"/>
          <w:shd w:val="clear" w:fill="auto"/>
        </w:rPr>
        <w:t>(</w:t>
      </w:r>
      <w:r>
        <w:rPr>
          <w:rFonts w:ascii="宋体" w:hAnsi="宋体" w:eastAsia="宋体" w:cs="宋体"/>
          <w:color w:val="auto"/>
          <w:spacing w:val="0"/>
          <w:position w:val="0"/>
          <w:sz w:val="21"/>
          <w:shd w:val="clear" w:fill="auto"/>
        </w:rPr>
        <w:t>财政资金项目必须填写</w:t>
      </w:r>
      <w:r>
        <w:rPr>
          <w:rFonts w:ascii="Times New Roman" w:hAnsi="Times New Roman" w:eastAsia="Times New Roman" w:cs="Times New Roman"/>
          <w:color w:val="auto"/>
          <w:spacing w:val="0"/>
          <w:position w:val="0"/>
          <w:sz w:val="21"/>
          <w:shd w:val="clear" w:fill="auto"/>
        </w:rPr>
        <w:t>)</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本项目经批准采用</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采购方式，经本项目评审委员会认真评审，决定将采购合同授予乙方。为进一步明确双方的责任，确保合同的顺利履行，根据《中华人民共和国采购法法》、《中华人民共和国合同法》之规定，经甲乙双方充分协商，特订立本合同，以便共同遵守。</w:t>
      </w:r>
    </w:p>
    <w:p>
      <w:pPr>
        <w:spacing w:before="0" w:after="0" w:line="360" w:lineRule="auto"/>
        <w:ind w:left="0" w:right="0" w:firstLine="422"/>
        <w:jc w:val="both"/>
        <w:rPr>
          <w:rFonts w:ascii="Times New Roman" w:hAnsi="Times New Roman" w:eastAsia="Times New Roman" w:cs="Times New Roman"/>
          <w:color w:val="auto"/>
          <w:spacing w:val="0"/>
          <w:position w:val="0"/>
          <w:sz w:val="21"/>
          <w:u w:val="single"/>
          <w:shd w:val="clear" w:fill="auto"/>
        </w:rPr>
      </w:pPr>
      <w:r>
        <w:rPr>
          <w:rFonts w:ascii="宋体" w:hAnsi="宋体" w:eastAsia="宋体" w:cs="宋体"/>
          <w:b/>
          <w:color w:val="auto"/>
          <w:spacing w:val="0"/>
          <w:position w:val="0"/>
          <w:sz w:val="21"/>
          <w:shd w:val="clear" w:fill="auto"/>
        </w:rPr>
        <w:t>第一条</w:t>
      </w:r>
      <w:r>
        <w:rPr>
          <w:rFonts w:ascii="宋体" w:hAnsi="宋体" w:eastAsia="宋体" w:cs="宋体"/>
          <w:color w:val="auto"/>
          <w:spacing w:val="0"/>
          <w:position w:val="0"/>
          <w:sz w:val="21"/>
          <w:shd w:val="clear" w:fill="auto"/>
        </w:rPr>
        <w:t> </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产品的名称、品种、规格、数量和价格：（若产品过多则见附表，如有附表则必须加盖印章）</w:t>
      </w:r>
    </w:p>
    <w:tbl>
      <w:tblPr>
        <w:tblStyle w:val="8"/>
        <w:tblW w:w="0" w:type="auto"/>
        <w:tblInd w:w="108" w:type="dxa"/>
        <w:tblLayout w:type="autofit"/>
        <w:tblCellMar>
          <w:top w:w="0" w:type="dxa"/>
          <w:left w:w="10" w:type="dxa"/>
          <w:bottom w:w="0" w:type="dxa"/>
          <w:right w:w="10" w:type="dxa"/>
        </w:tblCellMar>
      </w:tblPr>
      <w:tblGrid>
        <w:gridCol w:w="1818"/>
        <w:gridCol w:w="1510"/>
        <w:gridCol w:w="894"/>
        <w:gridCol w:w="894"/>
        <w:gridCol w:w="1038"/>
        <w:gridCol w:w="1191"/>
        <w:gridCol w:w="1069"/>
      </w:tblGrid>
      <w:tr>
        <w:tblPrEx>
          <w:tblCellMar>
            <w:top w:w="0" w:type="dxa"/>
            <w:left w:w="10" w:type="dxa"/>
            <w:bottom w:w="0" w:type="dxa"/>
            <w:right w:w="10" w:type="dxa"/>
          </w:tblCellMar>
        </w:tblPrEx>
        <w:trPr>
          <w:trHeight w:val="0" w:hRule="atLeast"/>
        </w:trPr>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1"/>
                <w:shd w:val="clear" w:fill="auto"/>
              </w:rPr>
              <w:t>产品名称</w:t>
            </w: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1"/>
                <w:shd w:val="clear" w:fill="auto"/>
              </w:rPr>
              <w:t>规格型号</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1"/>
                <w:shd w:val="clear" w:fill="auto"/>
              </w:rPr>
              <w:t>单位</w:t>
            </w: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1"/>
                <w:shd w:val="clear" w:fill="auto"/>
              </w:rPr>
              <w:t>数量</w:t>
            </w: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1"/>
                <w:shd w:val="clear" w:fill="auto"/>
              </w:rPr>
              <w:t>单价</w:t>
            </w: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1"/>
                <w:shd w:val="clear" w:fill="auto"/>
              </w:rPr>
              <w:t>小计</w:t>
            </w: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hd w:val="clear" w:fill="auto"/>
              </w:rPr>
            </w:pPr>
            <w:r>
              <w:rPr>
                <w:rFonts w:ascii="宋体" w:hAnsi="宋体" w:eastAsia="宋体" w:cs="宋体"/>
                <w:color w:val="auto"/>
                <w:spacing w:val="0"/>
                <w:position w:val="0"/>
                <w:sz w:val="21"/>
                <w:shd w:val="clear" w:fill="auto"/>
              </w:rPr>
              <w:t>备注</w:t>
            </w:r>
          </w:p>
        </w:tc>
      </w:tr>
      <w:tr>
        <w:tblPrEx>
          <w:tblCellMar>
            <w:top w:w="0" w:type="dxa"/>
            <w:left w:w="10" w:type="dxa"/>
            <w:bottom w:w="0" w:type="dxa"/>
            <w:right w:w="10" w:type="dxa"/>
          </w:tblCellMar>
        </w:tblPrEx>
        <w:trPr>
          <w:trHeight w:val="0" w:hRule="atLeast"/>
        </w:trPr>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198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1623"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902"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107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1250"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c>
          <w:tcPr>
            <w:tcW w:w="11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宋体" w:hAnsi="宋体" w:eastAsia="宋体" w:cs="宋体"/>
                <w:color w:val="auto"/>
                <w:spacing w:val="0"/>
                <w:position w:val="0"/>
                <w:sz w:val="22"/>
                <w:shd w:val="clear" w:fill="auto"/>
              </w:rPr>
            </w:pPr>
          </w:p>
        </w:tc>
      </w:tr>
      <w:tr>
        <w:tblPrEx>
          <w:tblCellMar>
            <w:top w:w="0" w:type="dxa"/>
            <w:left w:w="10" w:type="dxa"/>
            <w:bottom w:w="0" w:type="dxa"/>
            <w:right w:w="10" w:type="dxa"/>
          </w:tblCellMar>
        </w:tblPrEx>
        <w:trPr>
          <w:trHeight w:val="0" w:hRule="atLeast"/>
        </w:trPr>
        <w:tc>
          <w:tcPr>
            <w:tcW w:w="8837" w:type="dxa"/>
            <w:gridSpan w:val="7"/>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top"/>
          </w:tcPr>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合同总价款（大小写）：</w:t>
            </w:r>
          </w:p>
          <w:p>
            <w:pPr>
              <w:spacing w:before="0" w:after="0" w:line="360" w:lineRule="auto"/>
              <w:ind w:left="0" w:right="0" w:firstLine="420"/>
              <w:jc w:val="both"/>
              <w:rPr>
                <w:color w:val="auto"/>
                <w:spacing w:val="0"/>
                <w:position w:val="0"/>
                <w:shd w:val="clear" w:fill="auto"/>
              </w:rPr>
            </w:pPr>
            <w:r>
              <w:rPr>
                <w:rFonts w:ascii="宋体" w:hAnsi="宋体" w:eastAsia="宋体" w:cs="宋体"/>
                <w:color w:val="auto"/>
                <w:spacing w:val="0"/>
                <w:position w:val="0"/>
                <w:sz w:val="21"/>
                <w:shd w:val="clear" w:fill="auto"/>
              </w:rPr>
              <w:t>备注：上述产品报价含产品生产、运输</w:t>
            </w:r>
            <w:r>
              <w:rPr>
                <w:rFonts w:ascii="Times New Roman" w:hAnsi="Times New Roman" w:eastAsia="Times New Roman" w:cs="Times New Roman"/>
                <w:color w:val="auto"/>
                <w:spacing w:val="0"/>
                <w:position w:val="0"/>
                <w:sz w:val="21"/>
                <w:shd w:val="clear" w:fill="auto"/>
              </w:rPr>
              <w:t>&lt;</w:t>
            </w:r>
            <w:r>
              <w:rPr>
                <w:rFonts w:ascii="宋体" w:hAnsi="宋体" w:eastAsia="宋体" w:cs="宋体"/>
                <w:color w:val="auto"/>
                <w:spacing w:val="0"/>
                <w:position w:val="0"/>
                <w:sz w:val="21"/>
                <w:shd w:val="clear" w:fill="auto"/>
              </w:rPr>
              <w:t>送达至甲方指定地点并下货</w:t>
            </w:r>
            <w:r>
              <w:rPr>
                <w:rFonts w:ascii="Times New Roman" w:hAnsi="Times New Roman" w:eastAsia="Times New Roman" w:cs="Times New Roman"/>
                <w:color w:val="auto"/>
                <w:spacing w:val="0"/>
                <w:position w:val="0"/>
                <w:sz w:val="21"/>
                <w:shd w:val="clear" w:fill="auto"/>
              </w:rPr>
              <w:t>&gt;</w:t>
            </w:r>
            <w:r>
              <w:rPr>
                <w:rFonts w:ascii="宋体" w:hAnsi="宋体" w:eastAsia="宋体" w:cs="宋体"/>
                <w:color w:val="auto"/>
                <w:spacing w:val="0"/>
                <w:position w:val="0"/>
                <w:sz w:val="21"/>
                <w:shd w:val="clear" w:fill="auto"/>
              </w:rPr>
              <w:t>、安装、调试、检验及售后服务、税金、劳保基金、人员培训等费用。</w:t>
            </w:r>
          </w:p>
        </w:tc>
      </w:tr>
    </w:tbl>
    <w:p>
      <w:pPr>
        <w:spacing w:before="0" w:after="0" w:line="360" w:lineRule="auto"/>
        <w:ind w:left="0" w:right="0" w:firstLine="422"/>
        <w:jc w:val="both"/>
        <w:rPr>
          <w:rFonts w:ascii="Times New Roman" w:hAnsi="Times New Roman" w:eastAsia="Times New Roman" w:cs="Times New Roman"/>
          <w:color w:val="auto"/>
          <w:spacing w:val="0"/>
          <w:position w:val="0"/>
          <w:sz w:val="21"/>
          <w:shd w:val="clear" w:fill="auto"/>
        </w:rPr>
      </w:pPr>
      <w:r>
        <w:rPr>
          <w:rFonts w:ascii="宋体" w:hAnsi="宋体" w:eastAsia="宋体" w:cs="宋体"/>
          <w:b/>
          <w:color w:val="auto"/>
          <w:spacing w:val="0"/>
          <w:position w:val="0"/>
          <w:sz w:val="21"/>
          <w:shd w:val="clear" w:fill="auto"/>
        </w:rPr>
        <w:t>第二条</w:t>
      </w:r>
      <w:r>
        <w:rPr>
          <w:rFonts w:ascii="Times New Roman" w:hAnsi="Times New Roman" w:eastAsia="Times New Roman" w:cs="Times New Roman"/>
          <w:b/>
          <w:color w:val="auto"/>
          <w:spacing w:val="0"/>
          <w:position w:val="0"/>
          <w:sz w:val="21"/>
          <w:shd w:val="clear" w:fill="auto"/>
        </w:rPr>
        <w:t xml:space="preserve">  </w:t>
      </w:r>
      <w:r>
        <w:rPr>
          <w:rFonts w:ascii="宋体" w:hAnsi="宋体" w:eastAsia="宋体" w:cs="宋体"/>
          <w:color w:val="auto"/>
          <w:spacing w:val="0"/>
          <w:position w:val="0"/>
          <w:sz w:val="21"/>
          <w:shd w:val="clear" w:fill="auto"/>
        </w:rPr>
        <w:t>产品的技术标准（包括质量要求），按下列第（</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）项执行：</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①按国家标准执行；②按部颁标准执行；③若无以上标准，则应不低于同行业质量标准；④有特殊要求的，按甲乙双方在合同中商定的技术条件、样品或补充的技术要求执行；</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乙方提供和交付的货物技术标准应与招标采购文件规定的技术标准相一致。若技术标准中无相应规定，所投货物应符合相应的国际标准或原产地国家有关部门最新颁布的相应的正式标准。</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进口产品的质量标准为</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乙方所提供的货物应是全新、未使用过的，是完全符合以上质量标准的正品；相关的施工安装是由持有有权部门核发上岗证书的安装调试人员按照国际或国家现行安装验收规范来实施的；乙方所提供的货物在正确安装、正常使用和保养条件下，在其使用寿命内应具有满意的性能。</w:t>
      </w:r>
    </w:p>
    <w:p>
      <w:pPr>
        <w:spacing w:before="0" w:after="120" w:line="360" w:lineRule="auto"/>
        <w:ind w:left="0" w:right="0" w:firstLine="482"/>
        <w:jc w:val="both"/>
        <w:rPr>
          <w:rFonts w:ascii="宋体" w:hAnsi="宋体" w:eastAsia="宋体" w:cs="宋体"/>
          <w:color w:val="auto"/>
          <w:spacing w:val="0"/>
          <w:position w:val="0"/>
          <w:sz w:val="24"/>
          <w:shd w:val="clear" w:fill="auto"/>
        </w:rPr>
      </w:pPr>
      <w:r>
        <w:rPr>
          <w:rFonts w:ascii="宋体" w:hAnsi="宋体" w:eastAsia="宋体" w:cs="宋体"/>
          <w:b/>
          <w:color w:val="auto"/>
          <w:spacing w:val="0"/>
          <w:position w:val="0"/>
          <w:sz w:val="24"/>
          <w:shd w:val="clear" w:fill="auto"/>
        </w:rPr>
        <w:t>第三条</w:t>
      </w:r>
      <w:r>
        <w:rPr>
          <w:rFonts w:ascii="宋体" w:hAnsi="宋体" w:eastAsia="宋体" w:cs="宋体"/>
          <w:color w:val="auto"/>
          <w:spacing w:val="0"/>
          <w:position w:val="0"/>
          <w:sz w:val="24"/>
          <w:shd w:val="clear" w:fill="auto"/>
        </w:rPr>
        <w:t>产品的包装标准和包装物的供应与回收</w:t>
      </w:r>
      <w:r>
        <w:rPr>
          <w:rFonts w:ascii="宋体" w:hAnsi="宋体" w:eastAsia="宋体" w:cs="宋体"/>
          <w:color w:val="auto"/>
          <w:spacing w:val="0"/>
          <w:position w:val="0"/>
          <w:sz w:val="24"/>
          <w:u w:val="single"/>
          <w:shd w:val="clear" w:fill="auto"/>
        </w:rPr>
        <w:t xml:space="preserve">                 </w:t>
      </w:r>
      <w:r>
        <w:rPr>
          <w:rFonts w:ascii="宋体" w:hAnsi="宋体" w:eastAsia="宋体" w:cs="宋体"/>
          <w:color w:val="auto"/>
          <w:spacing w:val="0"/>
          <w:position w:val="0"/>
          <w:sz w:val="24"/>
          <w:shd w:val="clear" w:fill="auto"/>
        </w:rPr>
        <w:t>。</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（国家或行业主管部门有技术规定的，按技术规定执行；国家与行业主管部门无技术规定的，由甲乙双方商定。）</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【注：合同中约定的包装标准应与乙方在投标文件中承诺的一致，且投标文件应作为合同附件与合同具有同等法律效力。】</w:t>
      </w:r>
    </w:p>
    <w:p>
      <w:pPr>
        <w:spacing w:before="0" w:after="0" w:line="360" w:lineRule="auto"/>
        <w:ind w:left="0" w:right="0" w:firstLine="422"/>
        <w:jc w:val="both"/>
        <w:rPr>
          <w:rFonts w:ascii="Times New Roman" w:hAnsi="Times New Roman" w:eastAsia="Times New Roman" w:cs="Times New Roman"/>
          <w:color w:val="auto"/>
          <w:spacing w:val="0"/>
          <w:position w:val="0"/>
          <w:sz w:val="21"/>
          <w:shd w:val="clear" w:fill="auto"/>
        </w:rPr>
      </w:pPr>
      <w:r>
        <w:rPr>
          <w:rFonts w:ascii="宋体" w:hAnsi="宋体" w:eastAsia="宋体" w:cs="宋体"/>
          <w:b/>
          <w:color w:val="auto"/>
          <w:spacing w:val="0"/>
          <w:position w:val="0"/>
          <w:sz w:val="21"/>
          <w:shd w:val="clear" w:fill="auto"/>
        </w:rPr>
        <w:t>第四条</w:t>
      </w:r>
      <w:r>
        <w:rPr>
          <w:rFonts w:ascii="Times New Roman" w:hAnsi="Times New Roman" w:eastAsia="Times New Roman" w:cs="Times New Roman"/>
          <w:b/>
          <w:color w:val="auto"/>
          <w:spacing w:val="0"/>
          <w:position w:val="0"/>
          <w:sz w:val="21"/>
          <w:shd w:val="clear" w:fill="auto"/>
        </w:rPr>
        <w:t xml:space="preserve">  </w:t>
      </w:r>
      <w:r>
        <w:rPr>
          <w:rFonts w:ascii="宋体" w:hAnsi="宋体" w:eastAsia="宋体" w:cs="宋体"/>
          <w:color w:val="auto"/>
          <w:spacing w:val="0"/>
          <w:position w:val="0"/>
          <w:sz w:val="21"/>
          <w:shd w:val="clear" w:fill="auto"/>
        </w:rPr>
        <w:t>产品的交货方法、到货地点和交货期限</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交货方法，按下列第（</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）项执行：</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①乙方送货上门；②乙方代运；③甲方自提自运。</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到货地点：</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甲方指定的任何地点，安装并调试</w:t>
      </w:r>
      <w:r>
        <w:rPr>
          <w:rFonts w:ascii="Times New Roman" w:hAnsi="Times New Roman" w:eastAsia="Times New Roman" w:cs="Times New Roman"/>
          <w:color w:val="auto"/>
          <w:spacing w:val="0"/>
          <w:position w:val="0"/>
          <w:sz w:val="21"/>
          <w:shd w:val="clear" w:fill="auto"/>
        </w:rPr>
        <w:t>.)</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3.</w:t>
      </w:r>
      <w:r>
        <w:rPr>
          <w:rFonts w:ascii="宋体" w:hAnsi="宋体" w:eastAsia="宋体" w:cs="宋体"/>
          <w:color w:val="auto"/>
          <w:spacing w:val="0"/>
          <w:position w:val="0"/>
          <w:sz w:val="21"/>
          <w:shd w:val="clear" w:fill="auto"/>
        </w:rPr>
        <w:t>产品的交货期限</w:t>
      </w:r>
      <w:r>
        <w:rPr>
          <w:rFonts w:ascii="宋体" w:hAnsi="宋体" w:eastAsia="宋体" w:cs="宋体"/>
          <w:color w:val="auto"/>
          <w:spacing w:val="0"/>
          <w:position w:val="0"/>
          <w:sz w:val="21"/>
          <w:u w:val="single"/>
          <w:shd w:val="clear" w:fill="auto"/>
        </w:rPr>
        <w:t>                         </w:t>
      </w:r>
      <w:r>
        <w:rPr>
          <w:rFonts w:ascii="宋体" w:hAnsi="宋体" w:eastAsia="宋体" w:cs="宋体"/>
          <w:color w:val="auto"/>
          <w:spacing w:val="0"/>
          <w:position w:val="0"/>
          <w:sz w:val="21"/>
          <w:shd w:val="clear" w:fill="auto"/>
        </w:rPr>
        <w:t>。</w:t>
      </w:r>
    </w:p>
    <w:p>
      <w:pPr>
        <w:spacing w:before="0" w:after="0" w:line="360" w:lineRule="auto"/>
        <w:ind w:left="0" w:right="0" w:firstLine="422"/>
        <w:jc w:val="both"/>
        <w:rPr>
          <w:rFonts w:ascii="Times New Roman" w:hAnsi="Times New Roman" w:eastAsia="Times New Roman" w:cs="Times New Roman"/>
          <w:color w:val="auto"/>
          <w:spacing w:val="0"/>
          <w:position w:val="0"/>
          <w:sz w:val="21"/>
          <w:shd w:val="clear" w:fill="auto"/>
        </w:rPr>
      </w:pPr>
      <w:r>
        <w:rPr>
          <w:rFonts w:ascii="宋体" w:hAnsi="宋体" w:eastAsia="宋体" w:cs="宋体"/>
          <w:b/>
          <w:color w:val="auto"/>
          <w:spacing w:val="0"/>
          <w:position w:val="0"/>
          <w:sz w:val="21"/>
          <w:shd w:val="clear" w:fill="auto"/>
        </w:rPr>
        <w:t>第五条</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合同总价款</w:t>
      </w:r>
    </w:p>
    <w:p>
      <w:pPr>
        <w:spacing w:before="0" w:after="0" w:line="360" w:lineRule="auto"/>
        <w:ind w:left="0" w:right="0" w:firstLine="420"/>
        <w:jc w:val="both"/>
        <w:rPr>
          <w:rFonts w:ascii="Times New Roman" w:hAnsi="Times New Roman" w:eastAsia="Times New Roman" w:cs="Times New Roman"/>
          <w:color w:val="auto"/>
          <w:spacing w:val="0"/>
          <w:position w:val="0"/>
          <w:sz w:val="21"/>
          <w:u w:val="single"/>
          <w:shd w:val="clear" w:fill="auto"/>
        </w:rPr>
      </w:pPr>
      <w:r>
        <w:rPr>
          <w:rFonts w:ascii="宋体" w:hAnsi="宋体" w:eastAsia="宋体" w:cs="宋体"/>
          <w:color w:val="auto"/>
          <w:spacing w:val="0"/>
          <w:position w:val="0"/>
          <w:sz w:val="21"/>
          <w:shd w:val="clear" w:fill="auto"/>
        </w:rPr>
        <w:t>合同总价款（大小写）：</w:t>
      </w:r>
      <w:r>
        <w:rPr>
          <w:rFonts w:ascii="Times New Roman" w:hAnsi="Times New Roman" w:eastAsia="Times New Roman" w:cs="Times New Roman"/>
          <w:color w:val="auto"/>
          <w:spacing w:val="0"/>
          <w:position w:val="0"/>
          <w:sz w:val="21"/>
          <w:u w:val="single"/>
          <w:shd w:val="clear" w:fill="auto"/>
        </w:rPr>
        <w:t xml:space="preserve">                        </w:t>
      </w:r>
    </w:p>
    <w:p>
      <w:pPr>
        <w:numPr>
          <w:ilvl w:val="0"/>
          <w:numId w:val="28"/>
        </w:numPr>
        <w:tabs>
          <w:tab w:val="left" w:pos="1125"/>
        </w:tabs>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付款条件</w:t>
      </w:r>
      <w:r>
        <w:rPr>
          <w:rFonts w:ascii="Times New Roman" w:hAnsi="Times New Roman" w:eastAsia="Times New Roman" w:cs="Times New Roman"/>
          <w:color w:val="auto"/>
          <w:spacing w:val="0"/>
          <w:position w:val="0"/>
          <w:sz w:val="21"/>
          <w:shd w:val="clear" w:fill="auto"/>
        </w:rPr>
        <w:t xml:space="preserve">                  </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本合同以人民币付款。</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该项目是否实行预付款：</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实行预付款的条件和比例：</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合同款项结算方式和支付比例：</w:t>
      </w:r>
      <w:r>
        <w:rPr>
          <w:rFonts w:ascii="Times New Roman" w:hAnsi="Times New Roman" w:eastAsia="Times New Roman" w:cs="Times New Roman"/>
          <w:color w:val="auto"/>
          <w:spacing w:val="0"/>
          <w:position w:val="0"/>
          <w:sz w:val="21"/>
          <w:shd w:val="clear" w:fill="auto"/>
        </w:rPr>
        <w:t xml:space="preserve">   </w:t>
      </w:r>
    </w:p>
    <w:p>
      <w:pPr>
        <w:spacing w:before="0" w:after="0" w:line="360" w:lineRule="auto"/>
        <w:ind w:left="0" w:right="0" w:firstLine="420"/>
        <w:jc w:val="both"/>
        <w:rPr>
          <w:rFonts w:ascii="Times New Roman" w:hAnsi="Times New Roman" w:eastAsia="Times New Roman" w:cs="Times New Roman"/>
          <w:b/>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w:t>
      </w:r>
      <w:r>
        <w:rPr>
          <w:rFonts w:ascii="宋体" w:hAnsi="宋体" w:eastAsia="宋体" w:cs="宋体"/>
          <w:color w:val="auto"/>
          <w:spacing w:val="0"/>
          <w:position w:val="0"/>
          <w:sz w:val="21"/>
          <w:shd w:val="clear" w:fill="auto"/>
        </w:rPr>
        <w:t>具体付款方式</w:t>
      </w:r>
      <w:r>
        <w:rPr>
          <w:rFonts w:ascii="宋体" w:hAnsi="宋体" w:eastAsia="宋体" w:cs="宋体"/>
          <w:color w:val="auto"/>
          <w:spacing w:val="0"/>
          <w:position w:val="0"/>
          <w:sz w:val="21"/>
          <w:u w:val="single"/>
          <w:shd w:val="clear" w:fill="auto"/>
        </w:rPr>
        <w:t>按投标人须知前附表以及采、购双方的具体约定</w:t>
      </w:r>
    </w:p>
    <w:p>
      <w:pPr>
        <w:numPr>
          <w:ilvl w:val="0"/>
          <w:numId w:val="29"/>
        </w:numPr>
        <w:tabs>
          <w:tab w:val="left" w:pos="1125"/>
        </w:tabs>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验收方法</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乙方安装调试后，在</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天内通知甲方组织验收，采购代理机构保留受托参与本项目验收的权利。验收不合格的，乙方应负责重新提供达到本合同约定的质量要求的产品。</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甲、乙双方应严格履行合同有关条款，如果验收过程中发现乙方在没有征得采购人同意的情况下擅自变更合同标的物，将拒绝通过验收，由此引起的一切后果及损失由乙方承担。</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3.</w:t>
      </w:r>
      <w:r>
        <w:rPr>
          <w:rFonts w:ascii="宋体" w:hAnsi="宋体" w:eastAsia="宋体" w:cs="宋体"/>
          <w:color w:val="auto"/>
          <w:spacing w:val="0"/>
          <w:position w:val="0"/>
          <w:sz w:val="21"/>
          <w:shd w:val="clear" w:fill="auto"/>
        </w:rPr>
        <w:t>甲方应承担项目验收的主体责任。项目验收时，应成立三人以上（由甲、乙双方、资产管理人、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4</w:t>
      </w:r>
      <w:r>
        <w:rPr>
          <w:rFonts w:ascii="宋体" w:hAnsi="宋体" w:eastAsia="宋体" w:cs="宋体"/>
          <w:color w:val="auto"/>
          <w:spacing w:val="0"/>
          <w:position w:val="0"/>
          <w:sz w:val="21"/>
          <w:shd w:val="clear" w:fill="auto"/>
        </w:rPr>
        <w:t>、甲方视情况可以邀请参加本项目的其他投标人或者第三方机构参与验收，参与验收的投标人或者第三方机构的意见作为验收书的参考资料一并存档。</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涉及安全、消防、环保等其他需要由质检或行业主管部门进行验收的项目，必须邀请相关部门或相关专家参与验收。</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检测、验收费用承担方式：</w:t>
      </w:r>
    </w:p>
    <w:p>
      <w:pPr>
        <w:spacing w:before="0" w:after="0" w:line="360" w:lineRule="auto"/>
        <w:ind w:left="0" w:right="0" w:firstLine="422"/>
        <w:jc w:val="both"/>
        <w:rPr>
          <w:rFonts w:ascii="Times New Roman" w:hAnsi="Times New Roman" w:eastAsia="Times New Roman" w:cs="Times New Roman"/>
          <w:color w:val="auto"/>
          <w:spacing w:val="0"/>
          <w:position w:val="0"/>
          <w:sz w:val="21"/>
          <w:shd w:val="clear" w:fill="auto"/>
        </w:rPr>
      </w:pPr>
      <w:r>
        <w:rPr>
          <w:rFonts w:ascii="宋体" w:hAnsi="宋体" w:eastAsia="宋体" w:cs="宋体"/>
          <w:b/>
          <w:color w:val="auto"/>
          <w:spacing w:val="0"/>
          <w:position w:val="0"/>
          <w:sz w:val="21"/>
          <w:shd w:val="clear" w:fill="auto"/>
        </w:rPr>
        <w:t>第八条 </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对产品提出异议的时间和办法</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甲方在验收中，如果发现产品不符合合同约定的，应一面妥为保管，一面在</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工作日内向乙方书面提出异议，并抄送采购代理机构，具体说明产品不符合规定的内容并附相关验收材料，同时提出不符合规定产品的处理意见。</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甲方因使用、保管、保养不善等造成产品质量下降的，不得提出异议。</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3.</w:t>
      </w:r>
      <w:r>
        <w:rPr>
          <w:rFonts w:ascii="宋体" w:hAnsi="宋体" w:eastAsia="宋体" w:cs="宋体"/>
          <w:color w:val="auto"/>
          <w:spacing w:val="0"/>
          <w:position w:val="0"/>
          <w:sz w:val="21"/>
          <w:shd w:val="clear" w:fill="auto"/>
        </w:rPr>
        <w:t>乙方在接到甲方异议后，应在</w:t>
      </w:r>
      <w:r>
        <w:rPr>
          <w:rFonts w:ascii="Times New Roman" w:hAnsi="Times New Roman" w:eastAsia="Times New Roman" w:cs="Times New Roman"/>
          <w:color w:val="auto"/>
          <w:spacing w:val="0"/>
          <w:position w:val="0"/>
          <w:sz w:val="21"/>
          <w:shd w:val="clear" w:fill="auto"/>
        </w:rPr>
        <w:t xml:space="preserve"> </w:t>
      </w:r>
      <w:r>
        <w:rPr>
          <w:rFonts w:ascii="Times New Roman" w:hAnsi="Times New Roman" w:eastAsia="Times New Roman" w:cs="Times New Roman"/>
          <w:color w:val="auto"/>
          <w:spacing w:val="0"/>
          <w:position w:val="0"/>
          <w:sz w:val="21"/>
          <w:u w:val="single"/>
          <w:shd w:val="clear" w:fill="auto"/>
        </w:rPr>
        <w:t xml:space="preserve">       </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工作日内负责处理，否则，即视为默认甲方提出的异议和处理意见。</w:t>
      </w:r>
    </w:p>
    <w:p>
      <w:pPr>
        <w:spacing w:before="0" w:after="0" w:line="360" w:lineRule="auto"/>
        <w:ind w:left="0" w:right="0" w:firstLine="422"/>
        <w:jc w:val="both"/>
        <w:rPr>
          <w:rFonts w:ascii="Times New Roman" w:hAnsi="Times New Roman" w:eastAsia="Times New Roman" w:cs="Times New Roman"/>
          <w:color w:val="auto"/>
          <w:spacing w:val="0"/>
          <w:position w:val="0"/>
          <w:sz w:val="21"/>
          <w:shd w:val="clear" w:fill="auto"/>
        </w:rPr>
      </w:pPr>
      <w:r>
        <w:rPr>
          <w:rFonts w:ascii="宋体" w:hAnsi="宋体" w:eastAsia="宋体" w:cs="宋体"/>
          <w:b/>
          <w:color w:val="auto"/>
          <w:spacing w:val="0"/>
          <w:position w:val="0"/>
          <w:sz w:val="21"/>
          <w:shd w:val="clear" w:fill="auto"/>
        </w:rPr>
        <w:t>第九条</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乙方应提供完善周到的技术支持和售后服务，否则甲方视情节轻重从乙方的质量保证金中扣除部分或全部补偿甲方。</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保修</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乙方对其所提供的货物免费保修</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年，保修期从</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开始。乙方应在接到报修通知后</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天内上门维修，负责更换有瑕疵的货物、部件或提供相应的质量保证期内的服务。由此造成的损失，甲方保留索赔的权利。</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如果乙方在收到报修通知后</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天内没有弥补缺陷，甲方可采取必要的补救措施，但费用和风险由乙方承担。</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维修</w:t>
      </w:r>
    </w:p>
    <w:p>
      <w:pPr>
        <w:spacing w:before="0" w:after="12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保修期届满后，乙方应对其提供的货物负有维修义务，但所涉及的费用由甲方承担。</w:t>
      </w:r>
    </w:p>
    <w:p>
      <w:pPr>
        <w:spacing w:before="0" w:after="0" w:line="360" w:lineRule="auto"/>
        <w:ind w:left="0" w:right="0" w:firstLine="422"/>
        <w:jc w:val="both"/>
        <w:rPr>
          <w:rFonts w:ascii="Times New Roman" w:hAnsi="Times New Roman" w:eastAsia="Times New Roman" w:cs="Times New Roman"/>
          <w:color w:val="auto"/>
          <w:spacing w:val="0"/>
          <w:position w:val="0"/>
          <w:sz w:val="21"/>
          <w:shd w:val="clear" w:fill="auto"/>
        </w:rPr>
      </w:pPr>
      <w:r>
        <w:rPr>
          <w:rFonts w:ascii="宋体" w:hAnsi="宋体" w:eastAsia="宋体" w:cs="宋体"/>
          <w:b/>
          <w:color w:val="auto"/>
          <w:spacing w:val="0"/>
          <w:position w:val="0"/>
          <w:sz w:val="21"/>
          <w:shd w:val="clear" w:fill="auto"/>
        </w:rPr>
        <w:t>第十条</w:t>
      </w:r>
      <w:r>
        <w:rPr>
          <w:rFonts w:ascii="宋体" w:hAnsi="宋体" w:eastAsia="宋体" w:cs="宋体"/>
          <w:color w:val="auto"/>
          <w:spacing w:val="0"/>
          <w:position w:val="0"/>
          <w:sz w:val="21"/>
          <w:shd w:val="clear" w:fill="auto"/>
        </w:rPr>
        <w:t> </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乙方的违约责任</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乙方不能交货的，应向甲方偿付不能交货部分货款的</w:t>
      </w:r>
      <w:r>
        <w:rPr>
          <w:rFonts w:ascii="宋体" w:hAnsi="宋体" w:eastAsia="宋体" w:cs="宋体"/>
          <w:color w:val="auto"/>
          <w:spacing w:val="0"/>
          <w:position w:val="0"/>
          <w:sz w:val="21"/>
          <w:u w:val="single"/>
          <w:shd w:val="clear" w:fill="auto"/>
        </w:rPr>
        <w:t>     </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（通用产品的幅度为</w:t>
      </w: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w:t>
      </w:r>
      <w:r>
        <w:rPr>
          <w:rFonts w:ascii="Times New Roman" w:hAnsi="Times New Roman" w:eastAsia="Times New Roman" w:cs="Times New Roman"/>
          <w:color w:val="auto"/>
          <w:spacing w:val="0"/>
          <w:position w:val="0"/>
          <w:sz w:val="21"/>
          <w:shd w:val="clear" w:fill="auto"/>
        </w:rPr>
        <w:t>5%</w:t>
      </w:r>
      <w:r>
        <w:rPr>
          <w:rFonts w:ascii="宋体" w:hAnsi="宋体" w:eastAsia="宋体" w:cs="宋体"/>
          <w:color w:val="auto"/>
          <w:spacing w:val="0"/>
          <w:position w:val="0"/>
          <w:sz w:val="21"/>
          <w:shd w:val="clear" w:fill="auto"/>
        </w:rPr>
        <w:t>，专用产品的幅度为</w:t>
      </w:r>
      <w:r>
        <w:rPr>
          <w:rFonts w:ascii="Times New Roman" w:hAnsi="Times New Roman" w:eastAsia="Times New Roman" w:cs="Times New Roman"/>
          <w:color w:val="auto"/>
          <w:spacing w:val="0"/>
          <w:position w:val="0"/>
          <w:sz w:val="21"/>
          <w:shd w:val="clear" w:fill="auto"/>
        </w:rPr>
        <w:t>10%</w:t>
      </w:r>
      <w:r>
        <w:rPr>
          <w:rFonts w:ascii="宋体" w:hAnsi="宋体" w:eastAsia="宋体" w:cs="宋体"/>
          <w:color w:val="auto"/>
          <w:spacing w:val="0"/>
          <w:position w:val="0"/>
          <w:sz w:val="21"/>
          <w:shd w:val="clear" w:fill="auto"/>
        </w:rPr>
        <w:t>－</w:t>
      </w:r>
      <w:r>
        <w:rPr>
          <w:rFonts w:ascii="Times New Roman" w:hAnsi="Times New Roman" w:eastAsia="Times New Roman" w:cs="Times New Roman"/>
          <w:color w:val="auto"/>
          <w:spacing w:val="0"/>
          <w:position w:val="0"/>
          <w:sz w:val="21"/>
          <w:shd w:val="clear" w:fill="auto"/>
        </w:rPr>
        <w:t>30%</w:t>
      </w:r>
      <w:r>
        <w:rPr>
          <w:rFonts w:ascii="宋体" w:hAnsi="宋体" w:eastAsia="宋体" w:cs="宋体"/>
          <w:color w:val="auto"/>
          <w:spacing w:val="0"/>
          <w:position w:val="0"/>
          <w:sz w:val="21"/>
          <w:shd w:val="clear" w:fill="auto"/>
        </w:rPr>
        <w:t>）的违约金。</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乙方所交产品不符合合同规定的，如果甲方同意利用，应当按质论价；如果甲方不能利用的，应根据产品的具体情况，由乙方负责包换或包修，并承担修理、调换或退货而支付的实际费用</w:t>
      </w:r>
      <w:r>
        <w:rPr>
          <w:rFonts w:ascii="Times New Roman" w:hAnsi="Times New Roman" w:eastAsia="Times New Roman" w:cs="Times New Roman"/>
          <w:color w:val="auto"/>
          <w:spacing w:val="0"/>
          <w:position w:val="0"/>
          <w:sz w:val="21"/>
          <w:shd w:val="clear" w:fill="auto"/>
        </w:rPr>
        <w:t>,</w:t>
      </w:r>
      <w:r>
        <w:rPr>
          <w:rFonts w:ascii="宋体" w:hAnsi="宋体" w:eastAsia="宋体" w:cs="宋体"/>
          <w:color w:val="auto"/>
          <w:spacing w:val="0"/>
          <w:position w:val="0"/>
          <w:sz w:val="21"/>
          <w:shd w:val="clear" w:fill="auto"/>
        </w:rPr>
        <w:t>同时，乙方应按规定，对更换件相应延长质量保证期，并赔偿甲方相应的损失。乙方不能修理或者不能调换的，按不能交货处理。</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3.</w:t>
      </w:r>
      <w:r>
        <w:rPr>
          <w:rFonts w:ascii="宋体" w:hAnsi="宋体" w:eastAsia="宋体" w:cs="宋体"/>
          <w:color w:val="auto"/>
          <w:spacing w:val="0"/>
          <w:position w:val="0"/>
          <w:sz w:val="21"/>
          <w:shd w:val="clear" w:fill="auto"/>
        </w:rPr>
        <w:t>乙方因产品包装不符合合同规定，必须返修或重新包装的，乙方应负责返修或重包装，并承担支付的费用。甲方不要求返修或重新包装而要求赔偿损失的，乙方应当偿付甲方该不合格包装物低于合格包装物的价值部分。因包装不符合规定造成货物损坏或灭失的，乙方应当负责赔偿。每件货物包装箱内应附一份详细装箱单和质量证书。为进口件的，应出具报关手续和原产地、原产工厂证明、报关手续和商检证明等。</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4.</w:t>
      </w:r>
      <w:r>
        <w:rPr>
          <w:rFonts w:ascii="宋体" w:hAnsi="宋体" w:eastAsia="宋体" w:cs="宋体"/>
          <w:color w:val="auto"/>
          <w:spacing w:val="0"/>
          <w:position w:val="0"/>
          <w:sz w:val="21"/>
          <w:shd w:val="clear" w:fill="auto"/>
        </w:rPr>
        <w:t>如果乙方没有按照规定的时间交货、完成货物安装和提供服务，应向甲方支付违约金，违约金从货款中扣除，按每周迟交货物或未提供服务交货价的</w:t>
      </w:r>
      <w:r>
        <w:rPr>
          <w:rFonts w:ascii="Times New Roman" w:hAnsi="Times New Roman" w:eastAsia="Times New Roman" w:cs="Times New Roman"/>
          <w:color w:val="auto"/>
          <w:spacing w:val="0"/>
          <w:position w:val="0"/>
          <w:sz w:val="21"/>
          <w:shd w:val="clear" w:fill="auto"/>
        </w:rPr>
        <w:t>0.5%</w:t>
      </w:r>
      <w:r>
        <w:rPr>
          <w:rFonts w:ascii="宋体" w:hAnsi="宋体" w:eastAsia="宋体" w:cs="宋体"/>
          <w:color w:val="auto"/>
          <w:spacing w:val="0"/>
          <w:position w:val="0"/>
          <w:sz w:val="21"/>
          <w:shd w:val="clear" w:fill="auto"/>
        </w:rPr>
        <w:t>计收。但违约金的最高限额为迟交货物或提供服务合同价的</w:t>
      </w:r>
      <w:r>
        <w:rPr>
          <w:rFonts w:ascii="Times New Roman" w:hAnsi="Times New Roman" w:eastAsia="Times New Roman" w:cs="Times New Roman"/>
          <w:color w:val="auto"/>
          <w:spacing w:val="0"/>
          <w:position w:val="0"/>
          <w:sz w:val="21"/>
          <w:shd w:val="clear" w:fill="auto"/>
        </w:rPr>
        <w:t>5%</w:t>
      </w:r>
      <w:r>
        <w:rPr>
          <w:rFonts w:ascii="宋体" w:hAnsi="宋体" w:eastAsia="宋体" w:cs="宋体"/>
          <w:color w:val="auto"/>
          <w:spacing w:val="0"/>
          <w:position w:val="0"/>
          <w:sz w:val="21"/>
          <w:shd w:val="clear" w:fill="auto"/>
        </w:rPr>
        <w:t>。一周按</w:t>
      </w:r>
      <w:r>
        <w:rPr>
          <w:rFonts w:ascii="Times New Roman" w:hAnsi="Times New Roman" w:eastAsia="Times New Roman" w:cs="Times New Roman"/>
          <w:color w:val="auto"/>
          <w:spacing w:val="0"/>
          <w:position w:val="0"/>
          <w:sz w:val="21"/>
          <w:shd w:val="clear" w:fill="auto"/>
        </w:rPr>
        <w:t>7</w:t>
      </w:r>
      <w:r>
        <w:rPr>
          <w:rFonts w:ascii="宋体" w:hAnsi="宋体" w:eastAsia="宋体" w:cs="宋体"/>
          <w:color w:val="auto"/>
          <w:spacing w:val="0"/>
          <w:position w:val="0"/>
          <w:sz w:val="21"/>
          <w:shd w:val="clear" w:fill="auto"/>
        </w:rPr>
        <w:t>天计算，不足</w:t>
      </w:r>
      <w:r>
        <w:rPr>
          <w:rFonts w:ascii="Times New Roman" w:hAnsi="Times New Roman" w:eastAsia="Times New Roman" w:cs="Times New Roman"/>
          <w:color w:val="auto"/>
          <w:spacing w:val="0"/>
          <w:position w:val="0"/>
          <w:sz w:val="21"/>
          <w:shd w:val="clear" w:fill="auto"/>
        </w:rPr>
        <w:t>7</w:t>
      </w:r>
      <w:r>
        <w:rPr>
          <w:rFonts w:ascii="宋体" w:hAnsi="宋体" w:eastAsia="宋体" w:cs="宋体"/>
          <w:color w:val="auto"/>
          <w:spacing w:val="0"/>
          <w:position w:val="0"/>
          <w:sz w:val="21"/>
          <w:shd w:val="clear" w:fill="auto"/>
        </w:rPr>
        <w:t>天按一周计算。如果达到最高限额，甲方应考虑终止合同，由此给甲方造成的损失由乙方承担。</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5.</w:t>
      </w:r>
      <w:r>
        <w:rPr>
          <w:rFonts w:ascii="宋体" w:hAnsi="宋体" w:eastAsia="宋体" w:cs="宋体"/>
          <w:color w:val="auto"/>
          <w:spacing w:val="0"/>
          <w:position w:val="0"/>
          <w:sz w:val="21"/>
          <w:shd w:val="clear" w:fill="auto"/>
        </w:rPr>
        <w:t>乙方提前交货的产品、多交的产品和不符合合同规定的产品，甲方在代保管期内实际支付的保管、保养等费用以及非因甲方保管不善而发生的损失，应当由乙方承担。</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6.</w:t>
      </w:r>
      <w:r>
        <w:rPr>
          <w:rFonts w:ascii="宋体" w:hAnsi="宋体" w:eastAsia="宋体" w:cs="宋体"/>
          <w:color w:val="auto"/>
          <w:spacing w:val="0"/>
          <w:position w:val="0"/>
          <w:sz w:val="21"/>
          <w:shd w:val="clear" w:fill="auto"/>
        </w:rPr>
        <w:t>乙方应对其所提供的货物承担所有权担保责任，并应保证甲方在中华人民共和国内使用该货物时不侵犯第三人的知识产权。否则乙方应承担由此引起的一切法律责任及费用。</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7.</w:t>
      </w:r>
      <w:r>
        <w:rPr>
          <w:rFonts w:ascii="宋体" w:hAnsi="宋体" w:eastAsia="宋体" w:cs="宋体"/>
          <w:color w:val="auto"/>
          <w:spacing w:val="0"/>
          <w:position w:val="0"/>
          <w:sz w:val="21"/>
          <w:shd w:val="clear" w:fill="auto"/>
        </w:rPr>
        <w:t>任何一方未经对方同意而单方面终止合同的，应向对方赔偿相当于本合同总价款</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违约金。</w:t>
      </w:r>
    </w:p>
    <w:p>
      <w:pPr>
        <w:spacing w:before="0" w:after="0" w:line="360" w:lineRule="auto"/>
        <w:ind w:left="0" w:right="0" w:firstLine="422"/>
        <w:jc w:val="both"/>
        <w:rPr>
          <w:rFonts w:ascii="Times New Roman" w:hAnsi="Times New Roman" w:eastAsia="Times New Roman" w:cs="Times New Roman"/>
          <w:color w:val="auto"/>
          <w:spacing w:val="0"/>
          <w:position w:val="0"/>
          <w:sz w:val="21"/>
          <w:shd w:val="clear" w:fill="auto"/>
        </w:rPr>
      </w:pPr>
      <w:r>
        <w:rPr>
          <w:rFonts w:ascii="宋体" w:hAnsi="宋体" w:eastAsia="宋体" w:cs="宋体"/>
          <w:b/>
          <w:color w:val="auto"/>
          <w:spacing w:val="0"/>
          <w:position w:val="0"/>
          <w:sz w:val="21"/>
          <w:shd w:val="clear" w:fill="auto"/>
        </w:rPr>
        <w:t>第十一条</w:t>
      </w:r>
      <w:r>
        <w:rPr>
          <w:rFonts w:ascii="宋体" w:hAnsi="宋体" w:eastAsia="宋体" w:cs="宋体"/>
          <w:color w:val="auto"/>
          <w:spacing w:val="0"/>
          <w:position w:val="0"/>
          <w:sz w:val="21"/>
          <w:shd w:val="clear" w:fill="auto"/>
        </w:rPr>
        <w:t> </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甲方的违约责任</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甲方中途退货，应向乙方偿付退货部分货款</w:t>
      </w:r>
      <w:r>
        <w:rPr>
          <w:rFonts w:ascii="宋体" w:hAnsi="宋体" w:eastAsia="宋体" w:cs="宋体"/>
          <w:color w:val="auto"/>
          <w:spacing w:val="0"/>
          <w:position w:val="0"/>
          <w:sz w:val="21"/>
          <w:u w:val="single"/>
          <w:shd w:val="clear" w:fill="auto"/>
        </w:rPr>
        <w:t>            </w:t>
      </w:r>
      <w:r>
        <w:rPr>
          <w:rFonts w:ascii="Times New Roman" w:hAnsi="Times New Roman" w:eastAsia="Times New Roman" w:cs="Times New Roman"/>
          <w:color w:val="auto"/>
          <w:spacing w:val="0"/>
          <w:position w:val="0"/>
          <w:sz w:val="21"/>
          <w:u w:val="single"/>
          <w:shd w:val="clear" w:fill="auto"/>
        </w:rPr>
        <w:t xml:space="preserve"> </w:t>
      </w:r>
      <w:r>
        <w:rPr>
          <w:rFonts w:ascii="Times New Roman" w:hAnsi="Times New Roman" w:eastAsia="Times New Roman" w:cs="Times New Roman"/>
          <w:color w:val="auto"/>
          <w:spacing w:val="0"/>
          <w:position w:val="0"/>
          <w:sz w:val="21"/>
          <w:shd w:val="clear" w:fill="auto"/>
        </w:rPr>
        <w:t>%</w:t>
      </w:r>
      <w:r>
        <w:rPr>
          <w:rFonts w:ascii="宋体" w:hAnsi="宋体" w:eastAsia="宋体" w:cs="宋体"/>
          <w:color w:val="auto"/>
          <w:spacing w:val="0"/>
          <w:position w:val="0"/>
          <w:sz w:val="21"/>
          <w:shd w:val="clear" w:fill="auto"/>
        </w:rPr>
        <w:t>（通用产品的幅度为</w:t>
      </w:r>
      <w:r>
        <w:rPr>
          <w:rFonts w:ascii="Times New Roman" w:hAnsi="Times New Roman" w:eastAsia="Times New Roman" w:cs="Times New Roman"/>
          <w:color w:val="auto"/>
          <w:spacing w:val="0"/>
          <w:position w:val="0"/>
          <w:sz w:val="21"/>
          <w:shd w:val="clear" w:fill="auto"/>
        </w:rPr>
        <w:t>1%~5%</w:t>
      </w:r>
      <w:r>
        <w:rPr>
          <w:rFonts w:ascii="宋体" w:hAnsi="宋体" w:eastAsia="宋体" w:cs="宋体"/>
          <w:color w:val="auto"/>
          <w:spacing w:val="0"/>
          <w:position w:val="0"/>
          <w:sz w:val="21"/>
          <w:shd w:val="clear" w:fill="auto"/>
        </w:rPr>
        <w:t>专用产品的幅度为</w:t>
      </w:r>
      <w:r>
        <w:rPr>
          <w:rFonts w:ascii="Times New Roman" w:hAnsi="Times New Roman" w:eastAsia="Times New Roman" w:cs="Times New Roman"/>
          <w:color w:val="auto"/>
          <w:spacing w:val="0"/>
          <w:position w:val="0"/>
          <w:sz w:val="21"/>
          <w:shd w:val="clear" w:fill="auto"/>
        </w:rPr>
        <w:t>15%-30%</w:t>
      </w:r>
      <w:r>
        <w:rPr>
          <w:rFonts w:ascii="宋体" w:hAnsi="宋体" w:eastAsia="宋体" w:cs="宋体"/>
          <w:color w:val="auto"/>
          <w:spacing w:val="0"/>
          <w:position w:val="0"/>
          <w:sz w:val="21"/>
          <w:shd w:val="clear" w:fill="auto"/>
        </w:rPr>
        <w:t>）的违约金。</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甲方违反合同规定拒绝接货的，应当承担由此造成的损失。</w:t>
      </w:r>
    </w:p>
    <w:p>
      <w:pPr>
        <w:spacing w:before="0" w:after="0" w:line="360" w:lineRule="auto"/>
        <w:ind w:left="0" w:right="0" w:firstLine="420"/>
        <w:jc w:val="both"/>
        <w:rPr>
          <w:rFonts w:ascii="Times New Roman" w:hAnsi="Times New Roman" w:eastAsia="Times New Roman" w:cs="Times New Roman"/>
          <w:color w:val="auto"/>
          <w:spacing w:val="0"/>
          <w:position w:val="0"/>
          <w:sz w:val="21"/>
          <w:u w:val="single"/>
          <w:shd w:val="clear" w:fill="auto"/>
        </w:rPr>
      </w:pPr>
      <w:r>
        <w:rPr>
          <w:rFonts w:ascii="Times New Roman" w:hAnsi="Times New Roman" w:eastAsia="Times New Roman" w:cs="Times New Roman"/>
          <w:color w:val="auto"/>
          <w:spacing w:val="0"/>
          <w:position w:val="0"/>
          <w:sz w:val="21"/>
          <w:shd w:val="clear" w:fill="auto"/>
        </w:rPr>
        <w:t xml:space="preserve">3. </w:t>
      </w:r>
      <w:r>
        <w:rPr>
          <w:rFonts w:ascii="宋体" w:hAnsi="宋体" w:eastAsia="宋体" w:cs="宋体"/>
          <w:color w:val="auto"/>
          <w:spacing w:val="0"/>
          <w:position w:val="0"/>
          <w:sz w:val="21"/>
          <w:shd w:val="clear" w:fill="auto"/>
        </w:rPr>
        <w:t>甲方未按照合同约定支付货款，应向乙方违约金</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元。</w:t>
      </w:r>
    </w:p>
    <w:p>
      <w:pPr>
        <w:spacing w:before="0" w:after="0" w:line="360" w:lineRule="auto"/>
        <w:ind w:left="0" w:right="0" w:firstLine="422"/>
        <w:jc w:val="both"/>
        <w:rPr>
          <w:rFonts w:ascii="Times New Roman" w:hAnsi="Times New Roman" w:eastAsia="Times New Roman" w:cs="Times New Roman"/>
          <w:b/>
          <w:color w:val="auto"/>
          <w:spacing w:val="0"/>
          <w:position w:val="0"/>
          <w:sz w:val="21"/>
          <w:shd w:val="clear" w:fill="auto"/>
        </w:rPr>
      </w:pPr>
      <w:r>
        <w:rPr>
          <w:rFonts w:ascii="宋体" w:hAnsi="宋体" w:eastAsia="宋体" w:cs="宋体"/>
          <w:b/>
          <w:color w:val="auto"/>
          <w:spacing w:val="0"/>
          <w:position w:val="0"/>
          <w:sz w:val="21"/>
          <w:shd w:val="clear" w:fill="auto"/>
        </w:rPr>
        <w:t>第十二条 </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不可抗力</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pPr>
        <w:spacing w:before="0" w:after="0" w:line="360" w:lineRule="auto"/>
        <w:ind w:left="0" w:right="0" w:firstLine="422"/>
        <w:jc w:val="both"/>
        <w:rPr>
          <w:rFonts w:ascii="Times New Roman" w:hAnsi="Times New Roman" w:eastAsia="Times New Roman" w:cs="Times New Roman"/>
          <w:b/>
          <w:color w:val="auto"/>
          <w:spacing w:val="0"/>
          <w:position w:val="0"/>
          <w:sz w:val="21"/>
          <w:shd w:val="clear" w:fill="auto"/>
        </w:rPr>
      </w:pPr>
      <w:r>
        <w:rPr>
          <w:rFonts w:ascii="宋体" w:hAnsi="宋体" w:eastAsia="宋体" w:cs="宋体"/>
          <w:b/>
          <w:color w:val="auto"/>
          <w:spacing w:val="0"/>
          <w:position w:val="0"/>
          <w:sz w:val="21"/>
          <w:shd w:val="clear" w:fill="auto"/>
        </w:rPr>
        <w:t>第十三条</w:t>
      </w:r>
      <w:r>
        <w:rPr>
          <w:rFonts w:ascii="Times New Roman" w:hAnsi="Times New Roman" w:eastAsia="Times New Roman" w:cs="Times New Roman"/>
          <w:b/>
          <w:color w:val="auto"/>
          <w:spacing w:val="0"/>
          <w:position w:val="0"/>
          <w:sz w:val="21"/>
          <w:shd w:val="clear" w:fill="auto"/>
        </w:rPr>
        <w:t xml:space="preserve">  </w:t>
      </w:r>
      <w:r>
        <w:rPr>
          <w:rFonts w:ascii="宋体" w:hAnsi="宋体" w:eastAsia="宋体" w:cs="宋体"/>
          <w:color w:val="auto"/>
          <w:spacing w:val="0"/>
          <w:position w:val="0"/>
          <w:sz w:val="21"/>
          <w:shd w:val="clear" w:fill="auto"/>
        </w:rPr>
        <w:t>履约（或质量）保证金</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本项目不收取履约保证金。确需收取履约保证金的，甲方不得要求乙方以现款的形式提供。乙方提供的履约保证金按规定格式以银行保函形式提供，与此有关的费用由卖方承担。</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若确需质量保证金的，质量保证金不得超过合同总价款的</w:t>
      </w:r>
      <w:r>
        <w:rPr>
          <w:rFonts w:ascii="Times New Roman" w:hAnsi="Times New Roman" w:eastAsia="Times New Roman" w:cs="Times New Roman"/>
          <w:color w:val="auto"/>
          <w:spacing w:val="0"/>
          <w:position w:val="0"/>
          <w:sz w:val="21"/>
          <w:shd w:val="clear" w:fill="auto"/>
        </w:rPr>
        <w:t>5%</w:t>
      </w:r>
      <w:r>
        <w:rPr>
          <w:rFonts w:ascii="宋体" w:hAnsi="宋体" w:eastAsia="宋体" w:cs="宋体"/>
          <w:color w:val="auto"/>
          <w:spacing w:val="0"/>
          <w:position w:val="0"/>
          <w:sz w:val="21"/>
          <w:shd w:val="clear" w:fill="auto"/>
        </w:rPr>
        <w:t>。</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3.</w:t>
      </w:r>
      <w:r>
        <w:rPr>
          <w:rFonts w:ascii="宋体" w:hAnsi="宋体" w:eastAsia="宋体" w:cs="宋体"/>
          <w:color w:val="auto"/>
          <w:spacing w:val="0"/>
          <w:position w:val="0"/>
          <w:sz w:val="21"/>
          <w:shd w:val="clear" w:fill="auto"/>
        </w:rPr>
        <w:t>如乙方未能履行其合同规定的任何义务，甲方有权从履约保证金中取得补偿。</w:t>
      </w:r>
    </w:p>
    <w:p>
      <w:pPr>
        <w:spacing w:before="0" w:after="0" w:line="360" w:lineRule="auto"/>
        <w:ind w:left="0" w:right="0" w:firstLine="422"/>
        <w:jc w:val="both"/>
        <w:rPr>
          <w:rFonts w:ascii="Times New Roman" w:hAnsi="Times New Roman" w:eastAsia="Times New Roman" w:cs="Times New Roman"/>
          <w:b/>
          <w:color w:val="auto"/>
          <w:spacing w:val="0"/>
          <w:position w:val="0"/>
          <w:sz w:val="21"/>
          <w:shd w:val="clear" w:fill="auto"/>
        </w:rPr>
      </w:pPr>
      <w:r>
        <w:rPr>
          <w:rFonts w:ascii="宋体" w:hAnsi="宋体" w:eastAsia="宋体" w:cs="宋体"/>
          <w:b/>
          <w:color w:val="auto"/>
          <w:spacing w:val="0"/>
          <w:position w:val="0"/>
          <w:sz w:val="21"/>
          <w:shd w:val="clear" w:fill="auto"/>
        </w:rPr>
        <w:t>第十四条</w:t>
      </w:r>
      <w:r>
        <w:rPr>
          <w:rFonts w:ascii="Times New Roman" w:hAnsi="Times New Roman" w:eastAsia="Times New Roman" w:cs="Times New Roman"/>
          <w:b/>
          <w:color w:val="auto"/>
          <w:spacing w:val="0"/>
          <w:position w:val="0"/>
          <w:sz w:val="21"/>
          <w:shd w:val="clear" w:fill="auto"/>
        </w:rPr>
        <w:t xml:space="preserve"> </w:t>
      </w:r>
      <w:r>
        <w:rPr>
          <w:rFonts w:ascii="宋体" w:hAnsi="宋体" w:eastAsia="宋体" w:cs="宋体"/>
          <w:color w:val="auto"/>
          <w:spacing w:val="0"/>
          <w:position w:val="0"/>
          <w:sz w:val="21"/>
          <w:shd w:val="clear" w:fill="auto"/>
        </w:rPr>
        <w:t>转让与分包</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除甲方事先书面同意外，乙方不得部分转让或全部转让其应履行的合同义务。</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乙方应在投标文件中或以其他书面形式对甲方确认本合同项下所授予的所有分包合同。但该确认不解除乙方承担的本合同下的任何责任或义务。意即在本合同项下，乙方对甲方负总责。</w:t>
      </w:r>
    </w:p>
    <w:p>
      <w:pPr>
        <w:spacing w:before="0" w:after="0" w:line="360" w:lineRule="auto"/>
        <w:ind w:left="0" w:right="0" w:firstLine="422"/>
        <w:jc w:val="both"/>
        <w:rPr>
          <w:rFonts w:ascii="Times New Roman" w:hAnsi="Times New Roman" w:eastAsia="Times New Roman" w:cs="Times New Roman"/>
          <w:b/>
          <w:color w:val="auto"/>
          <w:spacing w:val="0"/>
          <w:position w:val="0"/>
          <w:sz w:val="21"/>
          <w:shd w:val="clear" w:fill="auto"/>
        </w:rPr>
      </w:pPr>
      <w:r>
        <w:rPr>
          <w:rFonts w:ascii="宋体" w:hAnsi="宋体" w:eastAsia="宋体" w:cs="宋体"/>
          <w:b/>
          <w:color w:val="auto"/>
          <w:spacing w:val="0"/>
          <w:position w:val="0"/>
          <w:sz w:val="21"/>
          <w:shd w:val="clear" w:fill="auto"/>
        </w:rPr>
        <w:t>第十五条</w:t>
      </w:r>
      <w:r>
        <w:rPr>
          <w:rFonts w:ascii="Times New Roman" w:hAnsi="Times New Roman" w:eastAsia="Times New Roman" w:cs="Times New Roman"/>
          <w:b/>
          <w:color w:val="auto"/>
          <w:spacing w:val="0"/>
          <w:position w:val="0"/>
          <w:sz w:val="21"/>
          <w:shd w:val="clear" w:fill="auto"/>
        </w:rPr>
        <w:t xml:space="preserve"> </w:t>
      </w:r>
      <w:r>
        <w:rPr>
          <w:rFonts w:ascii="宋体" w:hAnsi="宋体" w:eastAsia="宋体" w:cs="宋体"/>
          <w:color w:val="auto"/>
          <w:spacing w:val="0"/>
          <w:position w:val="0"/>
          <w:sz w:val="21"/>
          <w:shd w:val="clear" w:fill="auto"/>
        </w:rPr>
        <w:t>合同文件及资料的使用</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乙方在未经甲方同意的情况下，不得将合同、合同中的规定、有关计划、图纸、样本或甲方为上述内容向乙方提供的资料透露给任何人。</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除非执行合同需要，在事先未得到甲方同意的情况下，乙方不得使用前款所列的任何文件和资料。</w:t>
      </w:r>
    </w:p>
    <w:p>
      <w:pPr>
        <w:spacing w:before="0" w:after="0" w:line="360" w:lineRule="auto"/>
        <w:ind w:left="0" w:right="0" w:firstLine="422"/>
        <w:jc w:val="both"/>
        <w:rPr>
          <w:rFonts w:ascii="Times New Roman" w:hAnsi="Times New Roman" w:eastAsia="Times New Roman" w:cs="Times New Roman"/>
          <w:color w:val="auto"/>
          <w:spacing w:val="0"/>
          <w:position w:val="0"/>
          <w:sz w:val="21"/>
          <w:shd w:val="clear" w:fill="auto"/>
        </w:rPr>
      </w:pPr>
      <w:r>
        <w:rPr>
          <w:rFonts w:ascii="宋体" w:hAnsi="宋体" w:eastAsia="宋体" w:cs="宋体"/>
          <w:b/>
          <w:color w:val="auto"/>
          <w:spacing w:val="0"/>
          <w:position w:val="0"/>
          <w:sz w:val="21"/>
          <w:shd w:val="clear" w:fill="auto"/>
        </w:rPr>
        <w:t>第十六条 </w:t>
      </w:r>
      <w:r>
        <w:rPr>
          <w:rFonts w:ascii="宋体" w:hAnsi="宋体" w:eastAsia="宋体" w:cs="宋体"/>
          <w:color w:val="auto"/>
          <w:spacing w:val="0"/>
          <w:position w:val="0"/>
          <w:sz w:val="21"/>
          <w:shd w:val="clear" w:fill="auto"/>
        </w:rPr>
        <w:t>合同纠纷调处</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1.</w:t>
      </w:r>
      <w:r>
        <w:rPr>
          <w:rFonts w:ascii="宋体" w:hAnsi="宋体" w:eastAsia="宋体" w:cs="宋体"/>
          <w:color w:val="auto"/>
          <w:spacing w:val="0"/>
          <w:position w:val="0"/>
          <w:sz w:val="21"/>
          <w:shd w:val="clear" w:fill="auto"/>
        </w:rPr>
        <w:t>按本合同规定应该偿付的违约金、赔偿金、保管保养费和各种经济损失，应当在明确责任后</w:t>
      </w:r>
      <w:r>
        <w:rPr>
          <w:rFonts w:ascii="Times New Roman" w:hAnsi="Times New Roman" w:eastAsia="Times New Roman" w:cs="Times New Roman"/>
          <w:color w:val="auto"/>
          <w:spacing w:val="0"/>
          <w:position w:val="0"/>
          <w:sz w:val="21"/>
          <w:shd w:val="clear" w:fill="auto"/>
        </w:rPr>
        <w:t>10</w:t>
      </w:r>
      <w:r>
        <w:rPr>
          <w:rFonts w:ascii="宋体" w:hAnsi="宋体" w:eastAsia="宋体" w:cs="宋体"/>
          <w:color w:val="auto"/>
          <w:spacing w:val="0"/>
          <w:position w:val="0"/>
          <w:sz w:val="21"/>
          <w:shd w:val="clear" w:fill="auto"/>
        </w:rPr>
        <w:t>天内，按银行规定的结算办法付清，否则按逾期付款处理。但任何一方不得自行扣发货物或扣付货款来充抵。</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2.</w:t>
      </w:r>
      <w:r>
        <w:rPr>
          <w:rFonts w:ascii="宋体" w:hAnsi="宋体" w:eastAsia="宋体" w:cs="宋体"/>
          <w:color w:val="auto"/>
          <w:spacing w:val="0"/>
          <w:position w:val="0"/>
          <w:sz w:val="21"/>
          <w:shd w:val="clear" w:fill="auto"/>
        </w:rPr>
        <w:t>本合同如发生纠纷，当事人双方应当及时协商解决，协商不成时，任何一方均可请本项目政府采购监督管理部门调解，调解不成，按以下第（</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）项方式处理：①根据《中华人民共和国仲裁法》的规定向</w:t>
      </w:r>
      <w:r>
        <w:rPr>
          <w:rFonts w:ascii="宋体" w:hAnsi="宋体" w:eastAsia="宋体" w:cs="宋体"/>
          <w:b/>
          <w:color w:val="auto"/>
          <w:spacing w:val="0"/>
          <w:position w:val="0"/>
          <w:sz w:val="21"/>
          <w:u w:val="single"/>
          <w:shd w:val="clear" w:fill="auto"/>
        </w:rPr>
        <w:t>周口仲裁委员会</w:t>
      </w:r>
      <w:r>
        <w:rPr>
          <w:rFonts w:ascii="宋体" w:hAnsi="宋体" w:eastAsia="宋体" w:cs="宋体"/>
          <w:color w:val="auto"/>
          <w:spacing w:val="0"/>
          <w:position w:val="0"/>
          <w:sz w:val="21"/>
          <w:shd w:val="clear" w:fill="auto"/>
        </w:rPr>
        <w:t>申请仲裁。②向合同签订地有级别管辖权的人民法院起诉。</w:t>
      </w:r>
    </w:p>
    <w:p>
      <w:pPr>
        <w:widowControl w:val="0"/>
        <w:spacing w:before="0" w:after="0" w:line="30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3</w:t>
      </w:r>
      <w:r>
        <w:rPr>
          <w:rFonts w:ascii="宋体" w:hAnsi="宋体" w:eastAsia="宋体" w:cs="宋体"/>
          <w:color w:val="auto"/>
          <w:spacing w:val="0"/>
          <w:position w:val="0"/>
          <w:sz w:val="21"/>
          <w:shd w:val="clear" w:fill="auto"/>
        </w:rPr>
        <w:t>、甲、乙双方均有权利向本项目具有监管职能的政府采购监督管理部门举报反映对方在合同履约中的违法违纪行为。</w:t>
      </w:r>
    </w:p>
    <w:p>
      <w:pPr>
        <w:spacing w:before="0" w:after="0" w:line="360" w:lineRule="auto"/>
        <w:ind w:left="0" w:right="0" w:firstLine="422"/>
        <w:jc w:val="both"/>
        <w:rPr>
          <w:rFonts w:ascii="Times New Roman" w:hAnsi="Times New Roman" w:eastAsia="Times New Roman" w:cs="Times New Roman"/>
          <w:color w:val="auto"/>
          <w:spacing w:val="0"/>
          <w:position w:val="0"/>
          <w:sz w:val="21"/>
          <w:shd w:val="clear" w:fill="auto"/>
        </w:rPr>
      </w:pPr>
      <w:r>
        <w:rPr>
          <w:rFonts w:ascii="宋体" w:hAnsi="宋体" w:eastAsia="宋体" w:cs="宋体"/>
          <w:b/>
          <w:color w:val="auto"/>
          <w:spacing w:val="0"/>
          <w:position w:val="0"/>
          <w:sz w:val="21"/>
          <w:shd w:val="clear" w:fill="auto"/>
        </w:rPr>
        <w:t>第十七条</w:t>
      </w:r>
      <w:r>
        <w:rPr>
          <w:rFonts w:ascii="Times New Roman" w:hAnsi="Times New Roman" w:eastAsia="Times New Roman" w:cs="Times New Roman"/>
          <w:b/>
          <w:color w:val="auto"/>
          <w:spacing w:val="0"/>
          <w:position w:val="0"/>
          <w:sz w:val="21"/>
          <w:shd w:val="clear" w:fill="auto"/>
        </w:rPr>
        <w:t xml:space="preserve">  </w:t>
      </w:r>
      <w:r>
        <w:rPr>
          <w:rFonts w:ascii="宋体" w:hAnsi="宋体" w:eastAsia="宋体" w:cs="宋体"/>
          <w:color w:val="auto"/>
          <w:spacing w:val="0"/>
          <w:position w:val="0"/>
          <w:sz w:val="21"/>
          <w:shd w:val="clear" w:fill="auto"/>
        </w:rPr>
        <w:t>下列关于周口市公共资源交易中心政府采购代理机构名称</w:t>
      </w:r>
      <w:r>
        <w:rPr>
          <w:rFonts w:ascii="宋体" w:hAnsi="宋体" w:eastAsia="宋体" w:cs="宋体"/>
          <w:color w:val="auto"/>
          <w:spacing w:val="0"/>
          <w:position w:val="0"/>
          <w:sz w:val="21"/>
          <w:u w:val="single"/>
          <w:shd w:val="clear" w:fill="auto"/>
        </w:rPr>
        <w:t>某项目（项目编号：某编号）</w:t>
      </w:r>
      <w:r>
        <w:rPr>
          <w:rFonts w:ascii="宋体" w:hAnsi="宋体" w:eastAsia="宋体" w:cs="宋体"/>
          <w:color w:val="auto"/>
          <w:spacing w:val="0"/>
          <w:position w:val="0"/>
          <w:sz w:val="21"/>
          <w:shd w:val="clear" w:fill="auto"/>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本合同一式</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份，甲乙双方各执</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份，自双方当事人签字盖章之日起生效。</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采购人（甲方）：</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（公章）</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供货人（乙方）：</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（公章）</w:t>
      </w:r>
      <w:r>
        <w:rPr>
          <w:rFonts w:ascii="Times New Roman" w:hAnsi="Times New Roman" w:eastAsia="Times New Roman" w:cs="Times New Roman"/>
          <w:color w:val="auto"/>
          <w:spacing w:val="0"/>
          <w:position w:val="0"/>
          <w:sz w:val="21"/>
          <w:shd w:val="clear" w:fill="auto"/>
        </w:rPr>
        <w:t xml:space="preserve">  </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地址：</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地址：</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法定代表人：</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法定代表人：</w:t>
      </w:r>
    </w:p>
    <w:p>
      <w:pPr>
        <w:spacing w:before="0" w:after="0" w:line="360" w:lineRule="auto"/>
        <w:ind w:left="0" w:right="0" w:firstLine="420"/>
        <w:jc w:val="both"/>
        <w:rPr>
          <w:rFonts w:ascii="Times New Roman" w:hAnsi="Times New Roman" w:eastAsia="Times New Roman" w:cs="Times New Roman"/>
          <w:color w:val="auto"/>
          <w:spacing w:val="0"/>
          <w:position w:val="0"/>
          <w:sz w:val="21"/>
          <w:u w:val="single"/>
          <w:shd w:val="clear" w:fill="auto"/>
        </w:rPr>
      </w:pPr>
      <w:r>
        <w:rPr>
          <w:rFonts w:ascii="宋体" w:hAnsi="宋体" w:eastAsia="宋体" w:cs="宋体"/>
          <w:color w:val="auto"/>
          <w:spacing w:val="0"/>
          <w:position w:val="0"/>
          <w:sz w:val="21"/>
          <w:shd w:val="clear" w:fill="auto"/>
        </w:rPr>
        <w:t>委托代理人：</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委托代理人：</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电话：</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电话：</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开户银行：</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开户银行：</w:t>
      </w:r>
    </w:p>
    <w:p>
      <w:pPr>
        <w:spacing w:before="0" w:after="0" w:line="360" w:lineRule="auto"/>
        <w:ind w:left="0" w:right="0" w:firstLine="42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shd w:val="clear" w:fill="auto"/>
        </w:rPr>
        <w:t>账号：</w:t>
      </w:r>
      <w:r>
        <w:rPr>
          <w:rFonts w:ascii="Times New Roman" w:hAnsi="Times New Roman" w:eastAsia="Times New Roman" w:cs="Times New Roman"/>
          <w:color w:val="auto"/>
          <w:spacing w:val="0"/>
          <w:position w:val="0"/>
          <w:sz w:val="21"/>
          <w:shd w:val="clear" w:fill="auto"/>
        </w:rPr>
        <w:t xml:space="preserve">                               </w:t>
      </w:r>
      <w:r>
        <w:rPr>
          <w:rFonts w:ascii="宋体" w:hAnsi="宋体" w:eastAsia="宋体" w:cs="宋体"/>
          <w:color w:val="auto"/>
          <w:spacing w:val="0"/>
          <w:position w:val="0"/>
          <w:sz w:val="21"/>
          <w:shd w:val="clear" w:fill="auto"/>
        </w:rPr>
        <w:t>账号：</w:t>
      </w:r>
    </w:p>
    <w:p>
      <w:pPr>
        <w:spacing w:before="0" w:after="0" w:line="640" w:lineRule="auto"/>
        <w:ind w:left="0" w:right="0" w:firstLine="1575"/>
        <w:jc w:val="both"/>
        <w:rPr>
          <w:rFonts w:ascii="Times New Roman" w:hAnsi="Times New Roman" w:eastAsia="Times New Roman" w:cs="Times New Roman"/>
          <w:color w:val="auto"/>
          <w:spacing w:val="0"/>
          <w:position w:val="0"/>
          <w:sz w:val="21"/>
          <w:u w:val="single"/>
          <w:shd w:val="clear" w:fill="auto"/>
        </w:rPr>
      </w:pPr>
    </w:p>
    <w:p>
      <w:pPr>
        <w:spacing w:before="0" w:after="0" w:line="500" w:lineRule="auto"/>
        <w:ind w:left="0" w:right="0" w:firstLine="0"/>
        <w:jc w:val="both"/>
        <w:rPr>
          <w:rFonts w:ascii="Times New Roman" w:hAnsi="Times New Roman" w:eastAsia="Times New Roman" w:cs="Times New Roman"/>
          <w:color w:val="auto"/>
          <w:spacing w:val="0"/>
          <w:position w:val="0"/>
          <w:sz w:val="21"/>
          <w:shd w:val="clear" w:fill="auto"/>
        </w:rPr>
      </w:pPr>
      <w:r>
        <w:rPr>
          <w:rFonts w:ascii="宋体" w:hAnsi="宋体" w:eastAsia="宋体" w:cs="宋体"/>
          <w:color w:val="auto"/>
          <w:spacing w:val="0"/>
          <w:position w:val="0"/>
          <w:sz w:val="21"/>
          <w:u w:val="single"/>
          <w:shd w:val="clear" w:fill="auto"/>
        </w:rPr>
        <w:t>   </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年</w:t>
      </w:r>
      <w:r>
        <w:rPr>
          <w:rFonts w:ascii="宋体" w:hAnsi="宋体" w:eastAsia="宋体" w:cs="宋体"/>
          <w:color w:val="auto"/>
          <w:spacing w:val="0"/>
          <w:position w:val="0"/>
          <w:sz w:val="21"/>
          <w:u w:val="single"/>
          <w:shd w:val="clear" w:fill="auto"/>
        </w:rPr>
        <w:t>   </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月</w:t>
      </w:r>
      <w:r>
        <w:rPr>
          <w:rFonts w:ascii="宋体" w:hAnsi="宋体" w:eastAsia="宋体" w:cs="宋体"/>
          <w:color w:val="auto"/>
          <w:spacing w:val="0"/>
          <w:position w:val="0"/>
          <w:sz w:val="21"/>
          <w:u w:val="single"/>
          <w:shd w:val="clear" w:fill="auto"/>
        </w:rPr>
        <w:t>   </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日</w:t>
      </w:r>
      <w:r>
        <w:rPr>
          <w:rFonts w:ascii="Times New Roman" w:hAnsi="Times New Roman" w:eastAsia="Times New Roman" w:cs="Times New Roman"/>
          <w:color w:val="auto"/>
          <w:spacing w:val="0"/>
          <w:position w:val="0"/>
          <w:sz w:val="21"/>
          <w:shd w:val="clear" w:fill="auto"/>
        </w:rPr>
        <w:t xml:space="preserve">                        </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年</w:t>
      </w:r>
      <w:r>
        <w:rPr>
          <w:rFonts w:ascii="宋体" w:hAnsi="宋体" w:eastAsia="宋体" w:cs="宋体"/>
          <w:color w:val="auto"/>
          <w:spacing w:val="0"/>
          <w:position w:val="0"/>
          <w:sz w:val="21"/>
          <w:u w:val="single"/>
          <w:shd w:val="clear" w:fill="auto"/>
        </w:rPr>
        <w:t>   </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月</w:t>
      </w:r>
      <w:r>
        <w:rPr>
          <w:rFonts w:ascii="宋体" w:hAnsi="宋体" w:eastAsia="宋体" w:cs="宋体"/>
          <w:color w:val="auto"/>
          <w:spacing w:val="0"/>
          <w:position w:val="0"/>
          <w:sz w:val="21"/>
          <w:u w:val="single"/>
          <w:shd w:val="clear" w:fill="auto"/>
        </w:rPr>
        <w:t> </w:t>
      </w:r>
      <w:r>
        <w:rPr>
          <w:rFonts w:ascii="Times New Roman" w:hAnsi="Times New Roman" w:eastAsia="Times New Roman" w:cs="Times New Roman"/>
          <w:color w:val="auto"/>
          <w:spacing w:val="0"/>
          <w:position w:val="0"/>
          <w:sz w:val="21"/>
          <w:u w:val="single"/>
          <w:shd w:val="clear" w:fill="auto"/>
        </w:rPr>
        <w:t xml:space="preserve"> </w:t>
      </w:r>
      <w:r>
        <w:rPr>
          <w:rFonts w:ascii="宋体" w:hAnsi="宋体" w:eastAsia="宋体" w:cs="宋体"/>
          <w:color w:val="auto"/>
          <w:spacing w:val="0"/>
          <w:position w:val="0"/>
          <w:sz w:val="21"/>
          <w:shd w:val="clear" w:fill="auto"/>
        </w:rPr>
        <w:t>日</w:t>
      </w:r>
    </w:p>
    <w:p>
      <w:pPr>
        <w:spacing w:before="0" w:after="0" w:line="240" w:lineRule="auto"/>
        <w:ind w:left="0" w:right="0" w:firstLine="321"/>
        <w:jc w:val="center"/>
        <w:rPr>
          <w:rFonts w:ascii="Times New Roman" w:hAnsi="Times New Roman" w:eastAsia="Times New Roman" w:cs="Times New Roman"/>
          <w:b/>
          <w:color w:val="auto"/>
          <w:spacing w:val="0"/>
          <w:position w:val="0"/>
          <w:sz w:val="32"/>
          <w:shd w:val="clear" w:fill="auto"/>
        </w:rPr>
      </w:pPr>
    </w:p>
    <w:p>
      <w:pPr>
        <w:spacing w:before="0" w:after="0" w:line="240" w:lineRule="auto"/>
        <w:ind w:left="0" w:right="0" w:firstLine="420"/>
        <w:jc w:val="left"/>
        <w:rPr>
          <w:rFonts w:ascii="Times New Roman" w:hAnsi="Times New Roman" w:eastAsia="Times New Roman" w:cs="Times New Roman"/>
          <w:color w:val="auto"/>
          <w:spacing w:val="0"/>
          <w:position w:val="0"/>
          <w:sz w:val="22"/>
          <w:shd w:val="clear" w:fill="auto"/>
        </w:rPr>
      </w:pPr>
    </w:p>
    <w:sectPr>
      <w:footerReference r:id="rId3" w:type="default"/>
      <w:pgSz w:w="11906" w:h="16838"/>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E43B6F7-BB9E-4AB0-9B29-502DE264A466}"/>
  </w:font>
  <w:font w:name="黑体">
    <w:panose1 w:val="02010609060101010101"/>
    <w:charset w:val="86"/>
    <w:family w:val="auto"/>
    <w:pitch w:val="default"/>
    <w:sig w:usb0="800002BF" w:usb1="38CF7CFA" w:usb2="00000016" w:usb3="00000000" w:csb0="00040001" w:csb1="00000000"/>
    <w:embedRegular r:id="rId2" w:fontKey="{BEBE50BE-9591-4B5E-8DC7-ECAC55CFDBE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兰米小标宋">
    <w:panose1 w:val="02000503000000000000"/>
    <w:charset w:val="86"/>
    <w:family w:val="auto"/>
    <w:pitch w:val="default"/>
    <w:sig w:usb0="8000002F" w:usb1="084164F8" w:usb2="00000012" w:usb3="00000000" w:csb0="00040001" w:csb1="00000000"/>
    <w:embedRegular r:id="rId3" w:fontKey="{0BA646B0-D2F1-48D7-929C-B0354257838A}"/>
  </w:font>
  <w:font w:name="Arial Black">
    <w:panose1 w:val="020B0A04020102020204"/>
    <w:charset w:val="00"/>
    <w:family w:val="auto"/>
    <w:pitch w:val="default"/>
    <w:sig w:usb0="A00002AF" w:usb1="400078FB" w:usb2="00000000" w:usb3="00000000" w:csb0="6000009F" w:csb1="DFD70000"/>
    <w:embedRegular r:id="rId4" w:fontKey="{074A7E83-6AAD-45CB-A6EC-7607282D15BB}"/>
  </w:font>
  <w:font w:name="仿宋_GB2312">
    <w:panose1 w:val="02010609030101010101"/>
    <w:charset w:val="86"/>
    <w:family w:val="auto"/>
    <w:pitch w:val="default"/>
    <w:sig w:usb0="00000001" w:usb1="080E0000" w:usb2="00000000" w:usb3="00000000" w:csb0="00040000" w:csb1="00000000"/>
    <w:embedRegular r:id="rId5" w:fontKey="{572569CD-88CC-4A93-A5E1-368976E16582}"/>
  </w:font>
  <w:font w:name="等线">
    <w:panose1 w:val="02010600030101010101"/>
    <w:charset w:val="86"/>
    <w:family w:val="auto"/>
    <w:pitch w:val="default"/>
    <w:sig w:usb0="A00002BF" w:usb1="38CF7CFA" w:usb2="00000016" w:usb3="00000000" w:csb0="0004000F" w:csb1="00000000"/>
    <w:embedRegular r:id="rId6" w:fontKey="{142F112E-0D24-4B76-AA8E-7E90B7EEC1CC}"/>
  </w:font>
  <w:font w:name="方正小标宋简体">
    <w:panose1 w:val="02000000000000000000"/>
    <w:charset w:val="86"/>
    <w:family w:val="auto"/>
    <w:pitch w:val="default"/>
    <w:sig w:usb0="00000001" w:usb1="08000000" w:usb2="00000000" w:usb3="00000000" w:csb0="00040000" w:csb1="00000000"/>
    <w:embedRegular r:id="rId7" w:fontKey="{7CD6EA92-B412-4569-812D-AEA31F4129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bullet"/>
      <w:lvlText w:val="•"/>
      <w:lvlJc w:val="left"/>
    </w:lvl>
  </w:abstractNum>
  <w:abstractNum w:abstractNumId="1">
    <w:nsid w:val="9288B902"/>
    <w:multiLevelType w:val="singleLevel"/>
    <w:tmpl w:val="9288B902"/>
    <w:lvl w:ilvl="0" w:tentative="0">
      <w:start w:val="1"/>
      <w:numFmt w:val="bullet"/>
      <w:lvlText w:val="•"/>
      <w:lvlJc w:val="left"/>
    </w:lvl>
  </w:abstractNum>
  <w:abstractNum w:abstractNumId="2">
    <w:nsid w:val="9C8AC8EF"/>
    <w:multiLevelType w:val="singleLevel"/>
    <w:tmpl w:val="9C8AC8EF"/>
    <w:lvl w:ilvl="0" w:tentative="0">
      <w:start w:val="1"/>
      <w:numFmt w:val="bullet"/>
      <w:lvlText w:val="•"/>
      <w:lvlJc w:val="left"/>
    </w:lvl>
  </w:abstractNum>
  <w:abstractNum w:abstractNumId="3">
    <w:nsid w:val="B0F1ACD9"/>
    <w:multiLevelType w:val="singleLevel"/>
    <w:tmpl w:val="B0F1ACD9"/>
    <w:lvl w:ilvl="0" w:tentative="0">
      <w:start w:val="1"/>
      <w:numFmt w:val="bullet"/>
      <w:lvlText w:val="•"/>
      <w:lvlJc w:val="left"/>
    </w:lvl>
  </w:abstractNum>
  <w:abstractNum w:abstractNumId="4">
    <w:nsid w:val="B5E306ED"/>
    <w:multiLevelType w:val="singleLevel"/>
    <w:tmpl w:val="B5E306ED"/>
    <w:lvl w:ilvl="0" w:tentative="0">
      <w:start w:val="1"/>
      <w:numFmt w:val="bullet"/>
      <w:lvlText w:val="•"/>
      <w:lvlJc w:val="left"/>
    </w:lvl>
  </w:abstractNum>
  <w:abstractNum w:abstractNumId="5">
    <w:nsid w:val="BE923771"/>
    <w:multiLevelType w:val="singleLevel"/>
    <w:tmpl w:val="BE923771"/>
    <w:lvl w:ilvl="0" w:tentative="0">
      <w:start w:val="1"/>
      <w:numFmt w:val="bullet"/>
      <w:lvlText w:val="•"/>
      <w:lvlJc w:val="left"/>
    </w:lvl>
  </w:abstractNum>
  <w:abstractNum w:abstractNumId="6">
    <w:nsid w:val="BF205925"/>
    <w:multiLevelType w:val="singleLevel"/>
    <w:tmpl w:val="BF205925"/>
    <w:lvl w:ilvl="0" w:tentative="0">
      <w:start w:val="1"/>
      <w:numFmt w:val="bullet"/>
      <w:lvlText w:val="•"/>
      <w:lvlJc w:val="left"/>
    </w:lvl>
  </w:abstractNum>
  <w:abstractNum w:abstractNumId="7">
    <w:nsid w:val="C8879AEF"/>
    <w:multiLevelType w:val="singleLevel"/>
    <w:tmpl w:val="C8879AEF"/>
    <w:lvl w:ilvl="0" w:tentative="0">
      <w:start w:val="1"/>
      <w:numFmt w:val="bullet"/>
      <w:lvlText w:val="•"/>
      <w:lvlJc w:val="left"/>
    </w:lvl>
  </w:abstractNum>
  <w:abstractNum w:abstractNumId="8">
    <w:nsid w:val="CF092B84"/>
    <w:multiLevelType w:val="singleLevel"/>
    <w:tmpl w:val="CF092B84"/>
    <w:lvl w:ilvl="0" w:tentative="0">
      <w:start w:val="1"/>
      <w:numFmt w:val="bullet"/>
      <w:lvlText w:val="•"/>
      <w:lvlJc w:val="left"/>
    </w:lvl>
  </w:abstractNum>
  <w:abstractNum w:abstractNumId="9">
    <w:nsid w:val="D7F9FE59"/>
    <w:multiLevelType w:val="singleLevel"/>
    <w:tmpl w:val="D7F9FE59"/>
    <w:lvl w:ilvl="0" w:tentative="0">
      <w:start w:val="1"/>
      <w:numFmt w:val="bullet"/>
      <w:lvlText w:val="•"/>
      <w:lvlJc w:val="left"/>
    </w:lvl>
  </w:abstractNum>
  <w:abstractNum w:abstractNumId="10">
    <w:nsid w:val="DCBA6B53"/>
    <w:multiLevelType w:val="singleLevel"/>
    <w:tmpl w:val="DCBA6B53"/>
    <w:lvl w:ilvl="0" w:tentative="0">
      <w:start w:val="1"/>
      <w:numFmt w:val="bullet"/>
      <w:lvlText w:val="•"/>
      <w:lvlJc w:val="left"/>
    </w:lvl>
  </w:abstractNum>
  <w:abstractNum w:abstractNumId="11">
    <w:nsid w:val="F4B5D9F5"/>
    <w:multiLevelType w:val="singleLevel"/>
    <w:tmpl w:val="F4B5D9F5"/>
    <w:lvl w:ilvl="0" w:tentative="0">
      <w:start w:val="1"/>
      <w:numFmt w:val="bullet"/>
      <w:lvlText w:val="•"/>
      <w:lvlJc w:val="left"/>
    </w:lvl>
  </w:abstractNum>
  <w:abstractNum w:abstractNumId="12">
    <w:nsid w:val="0053208E"/>
    <w:multiLevelType w:val="singleLevel"/>
    <w:tmpl w:val="0053208E"/>
    <w:lvl w:ilvl="0" w:tentative="0">
      <w:start w:val="1"/>
      <w:numFmt w:val="bullet"/>
      <w:lvlText w:val="•"/>
      <w:lvlJc w:val="left"/>
    </w:lvl>
  </w:abstractNum>
  <w:abstractNum w:abstractNumId="13">
    <w:nsid w:val="0248C179"/>
    <w:multiLevelType w:val="singleLevel"/>
    <w:tmpl w:val="0248C179"/>
    <w:lvl w:ilvl="0" w:tentative="0">
      <w:start w:val="1"/>
      <w:numFmt w:val="bullet"/>
      <w:lvlText w:val="•"/>
      <w:lvlJc w:val="left"/>
    </w:lvl>
  </w:abstractNum>
  <w:abstractNum w:abstractNumId="14">
    <w:nsid w:val="03D62ECE"/>
    <w:multiLevelType w:val="singleLevel"/>
    <w:tmpl w:val="03D62ECE"/>
    <w:lvl w:ilvl="0" w:tentative="0">
      <w:start w:val="1"/>
      <w:numFmt w:val="bullet"/>
      <w:lvlText w:val="•"/>
      <w:lvlJc w:val="left"/>
    </w:lvl>
  </w:abstractNum>
  <w:abstractNum w:abstractNumId="15">
    <w:nsid w:val="0E640482"/>
    <w:multiLevelType w:val="singleLevel"/>
    <w:tmpl w:val="0E640482"/>
    <w:lvl w:ilvl="0" w:tentative="0">
      <w:start w:val="1"/>
      <w:numFmt w:val="bullet"/>
      <w:lvlText w:val="•"/>
      <w:lvlJc w:val="left"/>
    </w:lvl>
  </w:abstractNum>
  <w:abstractNum w:abstractNumId="16">
    <w:nsid w:val="2470EC97"/>
    <w:multiLevelType w:val="singleLevel"/>
    <w:tmpl w:val="2470EC97"/>
    <w:lvl w:ilvl="0" w:tentative="0">
      <w:start w:val="1"/>
      <w:numFmt w:val="bullet"/>
      <w:lvlText w:val="•"/>
      <w:lvlJc w:val="left"/>
    </w:lvl>
  </w:abstractNum>
  <w:abstractNum w:abstractNumId="17">
    <w:nsid w:val="25B654F3"/>
    <w:multiLevelType w:val="singleLevel"/>
    <w:tmpl w:val="25B654F3"/>
    <w:lvl w:ilvl="0" w:tentative="0">
      <w:start w:val="1"/>
      <w:numFmt w:val="bullet"/>
      <w:lvlText w:val="•"/>
      <w:lvlJc w:val="left"/>
    </w:lvl>
  </w:abstractNum>
  <w:abstractNum w:abstractNumId="18">
    <w:nsid w:val="2A8F537B"/>
    <w:multiLevelType w:val="singleLevel"/>
    <w:tmpl w:val="2A8F537B"/>
    <w:lvl w:ilvl="0" w:tentative="0">
      <w:start w:val="1"/>
      <w:numFmt w:val="bullet"/>
      <w:lvlText w:val="•"/>
      <w:lvlJc w:val="left"/>
    </w:lvl>
  </w:abstractNum>
  <w:abstractNum w:abstractNumId="19">
    <w:nsid w:val="39A0D9AC"/>
    <w:multiLevelType w:val="singleLevel"/>
    <w:tmpl w:val="39A0D9AC"/>
    <w:lvl w:ilvl="0" w:tentative="0">
      <w:start w:val="1"/>
      <w:numFmt w:val="bullet"/>
      <w:lvlText w:val="•"/>
      <w:lvlJc w:val="left"/>
    </w:lvl>
  </w:abstractNum>
  <w:abstractNum w:abstractNumId="20">
    <w:nsid w:val="46A08BB8"/>
    <w:multiLevelType w:val="singleLevel"/>
    <w:tmpl w:val="46A08BB8"/>
    <w:lvl w:ilvl="0" w:tentative="0">
      <w:start w:val="1"/>
      <w:numFmt w:val="bullet"/>
      <w:lvlText w:val="•"/>
      <w:lvlJc w:val="left"/>
    </w:lvl>
  </w:abstractNum>
  <w:abstractNum w:abstractNumId="21">
    <w:nsid w:val="4C1BAE26"/>
    <w:multiLevelType w:val="singleLevel"/>
    <w:tmpl w:val="4C1BAE26"/>
    <w:lvl w:ilvl="0" w:tentative="0">
      <w:start w:val="1"/>
      <w:numFmt w:val="bullet"/>
      <w:lvlText w:val="•"/>
      <w:lvlJc w:val="left"/>
    </w:lvl>
  </w:abstractNum>
  <w:abstractNum w:abstractNumId="22">
    <w:nsid w:val="4D4DC07F"/>
    <w:multiLevelType w:val="singleLevel"/>
    <w:tmpl w:val="4D4DC07F"/>
    <w:lvl w:ilvl="0" w:tentative="0">
      <w:start w:val="1"/>
      <w:numFmt w:val="bullet"/>
      <w:lvlText w:val="•"/>
      <w:lvlJc w:val="left"/>
    </w:lvl>
  </w:abstractNum>
  <w:abstractNum w:abstractNumId="23">
    <w:nsid w:val="59ADCABA"/>
    <w:multiLevelType w:val="singleLevel"/>
    <w:tmpl w:val="59ADCABA"/>
    <w:lvl w:ilvl="0" w:tentative="0">
      <w:start w:val="1"/>
      <w:numFmt w:val="bullet"/>
      <w:lvlText w:val="•"/>
      <w:lvlJc w:val="left"/>
    </w:lvl>
  </w:abstractNum>
  <w:abstractNum w:abstractNumId="24">
    <w:nsid w:val="5A241D34"/>
    <w:multiLevelType w:val="singleLevel"/>
    <w:tmpl w:val="5A241D34"/>
    <w:lvl w:ilvl="0" w:tentative="0">
      <w:start w:val="1"/>
      <w:numFmt w:val="bullet"/>
      <w:lvlText w:val="•"/>
      <w:lvlJc w:val="left"/>
    </w:lvl>
  </w:abstractNum>
  <w:abstractNum w:abstractNumId="25">
    <w:nsid w:val="60382F6E"/>
    <w:multiLevelType w:val="singleLevel"/>
    <w:tmpl w:val="60382F6E"/>
    <w:lvl w:ilvl="0" w:tentative="0">
      <w:start w:val="1"/>
      <w:numFmt w:val="bullet"/>
      <w:lvlText w:val="•"/>
      <w:lvlJc w:val="left"/>
    </w:lvl>
  </w:abstractNum>
  <w:abstractNum w:abstractNumId="26">
    <w:nsid w:val="629F7852"/>
    <w:multiLevelType w:val="singleLevel"/>
    <w:tmpl w:val="629F7852"/>
    <w:lvl w:ilvl="0" w:tentative="0">
      <w:start w:val="1"/>
      <w:numFmt w:val="decimal"/>
      <w:lvlText w:val="%1."/>
      <w:lvlJc w:val="left"/>
    </w:lvl>
  </w:abstractNum>
  <w:abstractNum w:abstractNumId="27">
    <w:nsid w:val="72183CF9"/>
    <w:multiLevelType w:val="singleLevel"/>
    <w:tmpl w:val="72183CF9"/>
    <w:lvl w:ilvl="0" w:tentative="0">
      <w:start w:val="1"/>
      <w:numFmt w:val="bullet"/>
      <w:lvlText w:val="•"/>
      <w:lvlJc w:val="left"/>
    </w:lvl>
  </w:abstractNum>
  <w:abstractNum w:abstractNumId="28">
    <w:nsid w:val="77ECEA79"/>
    <w:multiLevelType w:val="singleLevel"/>
    <w:tmpl w:val="77ECEA79"/>
    <w:lvl w:ilvl="0" w:tentative="0">
      <w:start w:val="1"/>
      <w:numFmt w:val="decimal"/>
      <w:lvlText w:val="%1."/>
      <w:lvlJc w:val="left"/>
    </w:lvl>
  </w:abstractNum>
  <w:num w:numId="1">
    <w:abstractNumId w:val="12"/>
  </w:num>
  <w:num w:numId="2">
    <w:abstractNumId w:val="8"/>
  </w:num>
  <w:num w:numId="3">
    <w:abstractNumId w:val="23"/>
  </w:num>
  <w:num w:numId="4">
    <w:abstractNumId w:val="6"/>
  </w:num>
  <w:num w:numId="5">
    <w:abstractNumId w:val="4"/>
  </w:num>
  <w:num w:numId="6">
    <w:abstractNumId w:val="14"/>
  </w:num>
  <w:num w:numId="7">
    <w:abstractNumId w:val="17"/>
  </w:num>
  <w:num w:numId="8">
    <w:abstractNumId w:val="27"/>
  </w:num>
  <w:num w:numId="9">
    <w:abstractNumId w:val="13"/>
  </w:num>
  <w:num w:numId="10">
    <w:abstractNumId w:val="0"/>
  </w:num>
  <w:num w:numId="11">
    <w:abstractNumId w:val="18"/>
  </w:num>
  <w:num w:numId="12">
    <w:abstractNumId w:val="24"/>
  </w:num>
  <w:num w:numId="13">
    <w:abstractNumId w:val="7"/>
  </w:num>
  <w:num w:numId="14">
    <w:abstractNumId w:val="22"/>
  </w:num>
  <w:num w:numId="15">
    <w:abstractNumId w:val="11"/>
  </w:num>
  <w:num w:numId="16">
    <w:abstractNumId w:val="16"/>
  </w:num>
  <w:num w:numId="17">
    <w:abstractNumId w:val="10"/>
  </w:num>
  <w:num w:numId="18">
    <w:abstractNumId w:val="9"/>
  </w:num>
  <w:num w:numId="19">
    <w:abstractNumId w:val="2"/>
  </w:num>
  <w:num w:numId="20">
    <w:abstractNumId w:val="21"/>
  </w:num>
  <w:num w:numId="21">
    <w:abstractNumId w:val="25"/>
  </w:num>
  <w:num w:numId="22">
    <w:abstractNumId w:val="15"/>
  </w:num>
  <w:num w:numId="23">
    <w:abstractNumId w:val="20"/>
  </w:num>
  <w:num w:numId="24">
    <w:abstractNumId w:val="3"/>
  </w:num>
  <w:num w:numId="25">
    <w:abstractNumId w:val="28"/>
  </w:num>
  <w:num w:numId="26">
    <w:abstractNumId w:val="5"/>
  </w:num>
  <w:num w:numId="27">
    <w:abstractNumId w:val="26"/>
  </w:num>
  <w:num w:numId="28">
    <w:abstractNumId w:val="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isplayHorizontalDrawingGridEvery w:val="1"/>
  <w:displayVerticalDrawingGridEvery w:val="1"/>
  <w:noPunctuationKerning w:val="1"/>
  <w:hdrShapeDefaults>
    <o:shapelayout v:ext="edit">
      <o:idmap v:ext="edit" data="3,4"/>
    </o:shapelayout>
  </w:hdrShapeDefault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1ZTI5OWQ4NDQ5ZWE1OGEyZGYyMmUxNGJiZTRhOWQifQ=="/>
  </w:docVars>
  <w:rsids>
    <w:rsidRoot w:val="00000000"/>
    <w:rsid w:val="04640B52"/>
    <w:rsid w:val="04F77377"/>
    <w:rsid w:val="05A5591B"/>
    <w:rsid w:val="0AC769A1"/>
    <w:rsid w:val="0C4A0F50"/>
    <w:rsid w:val="0F96372C"/>
    <w:rsid w:val="14580F0C"/>
    <w:rsid w:val="1484072D"/>
    <w:rsid w:val="190A277E"/>
    <w:rsid w:val="1A097A43"/>
    <w:rsid w:val="1EF03ACD"/>
    <w:rsid w:val="1F35597B"/>
    <w:rsid w:val="225F3633"/>
    <w:rsid w:val="281514F9"/>
    <w:rsid w:val="2CBB5CE4"/>
    <w:rsid w:val="3436271A"/>
    <w:rsid w:val="34FD1935"/>
    <w:rsid w:val="353157CD"/>
    <w:rsid w:val="3A654B5F"/>
    <w:rsid w:val="3B0A71ED"/>
    <w:rsid w:val="3BE44A2B"/>
    <w:rsid w:val="44C30432"/>
    <w:rsid w:val="47EA3DE9"/>
    <w:rsid w:val="493E69D8"/>
    <w:rsid w:val="5AC60FA1"/>
    <w:rsid w:val="5D0128BF"/>
    <w:rsid w:val="5D7C12EC"/>
    <w:rsid w:val="5E7D126D"/>
    <w:rsid w:val="624B5761"/>
    <w:rsid w:val="63D70E99"/>
    <w:rsid w:val="6CF864A7"/>
    <w:rsid w:val="6D301BA0"/>
    <w:rsid w:val="711E5916"/>
    <w:rsid w:val="747C5A5B"/>
    <w:rsid w:val="74992CD1"/>
    <w:rsid w:val="77575A7E"/>
    <w:rsid w:val="7C185920"/>
    <w:rsid w:val="7F427C3D"/>
    <w:rsid w:val="7F561B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sz w:val="21"/>
      <w:szCs w:val="22"/>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caption"/>
    <w:basedOn w:val="1"/>
    <w:next w:val="1"/>
    <w:autoRedefine/>
    <w:qFormat/>
    <w:uiPriority w:val="0"/>
    <w:rPr>
      <w:rFonts w:ascii="Cambria" w:hAnsi="Cambria" w:eastAsia="黑体"/>
      <w:sz w:val="20"/>
    </w:rPr>
  </w:style>
  <w:style w:type="paragraph" w:styleId="3">
    <w:name w:val="Body Text"/>
    <w:basedOn w:val="1"/>
    <w:next w:val="1"/>
    <w:autoRedefine/>
    <w:qFormat/>
    <w:uiPriority w:val="0"/>
    <w:pPr>
      <w:spacing w:after="120"/>
    </w:p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99"/>
    <w:pPr>
      <w:widowControl/>
      <w:spacing w:before="100" w:beforeAutospacing="1" w:after="100" w:afterAutospacing="1"/>
      <w:jc w:val="left"/>
    </w:pPr>
    <w:rPr>
      <w:rFonts w:ascii="宋体" w:hAnsi="宋体"/>
      <w:kern w:val="0"/>
      <w:sz w:val="24"/>
      <w:szCs w:val="24"/>
    </w:rPr>
  </w:style>
  <w:style w:type="paragraph" w:styleId="7">
    <w:name w:val="Body Text First Indent"/>
    <w:basedOn w:val="3"/>
    <w:autoRedefine/>
    <w:qFormat/>
    <w:uiPriority w:val="0"/>
    <w:pPr>
      <w:ind w:firstLine="420" w:firstLineChars="100"/>
    </w:pPr>
  </w:style>
  <w:style w:type="character" w:styleId="10">
    <w:name w:val="Strong"/>
    <w:autoRedefine/>
    <w:qFormat/>
    <w:uiPriority w:val="22"/>
    <w:rPr>
      <w:b/>
      <w:bCs/>
    </w:rPr>
  </w:style>
  <w:style w:type="paragraph" w:customStyle="1" w:styleId="11">
    <w:name w:val="BodyText1I"/>
    <w:basedOn w:val="12"/>
    <w:autoRedefine/>
    <w:qFormat/>
    <w:uiPriority w:val="99"/>
    <w:pPr>
      <w:ind w:firstLine="420" w:firstLineChars="100"/>
    </w:pPr>
  </w:style>
  <w:style w:type="paragraph" w:customStyle="1" w:styleId="12">
    <w:name w:val="BodyText"/>
    <w:basedOn w:val="1"/>
    <w:autoRedefine/>
    <w:qFormat/>
    <w:uiPriority w:val="99"/>
    <w:pPr>
      <w:spacing w:after="120"/>
    </w:pPr>
  </w:style>
  <w:style w:type="paragraph" w:customStyle="1" w:styleId="13">
    <w:name w:val="无间隔1"/>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14">
    <w:name w:val="List Paragraph"/>
    <w:basedOn w:val="1"/>
    <w:autoRedefine/>
    <w:qFormat/>
    <w:uiPriority w:val="34"/>
    <w:pPr>
      <w:ind w:firstLine="420" w:firstLineChars="200"/>
    </w:pPr>
  </w:style>
  <w:style w:type="paragraph" w:customStyle="1" w:styleId="15">
    <w:name w:val="Table Text"/>
    <w:basedOn w:val="1"/>
    <w:autoRedefine/>
    <w:semiHidden/>
    <w:qFormat/>
    <w:uiPriority w:val="0"/>
    <w:rPr>
      <w:rFonts w:ascii="宋体" w:hAnsi="宋体" w:eastAsia="宋体" w:cs="宋体"/>
      <w:sz w:val="22"/>
      <w:szCs w:val="22"/>
      <w:lang w:val="en-US" w:eastAsia="en-US" w:bidi="ar-SA"/>
    </w:rPr>
  </w:style>
  <w:style w:type="table" w:customStyle="1" w:styleId="1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58</Pages>
  <Words>21893</Words>
  <Characters>24055</Characters>
  <TotalTime>4</TotalTime>
  <ScaleCrop>false</ScaleCrop>
  <LinksUpToDate>false</LinksUpToDate>
  <CharactersWithSpaces>25147</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2021-12-14T13:31:00Z</dcterms:created>
  <dc:creator>Administrator</dc:creator>
  <cp:lastModifiedBy>user</cp:lastModifiedBy>
  <dcterms:modified xsi:type="dcterms:W3CDTF">2024-06-05T06:26:24Z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9ED4791BD2E047E99C6995A61838D434_13</vt:lpwstr>
  </property>
</Properties>
</file>